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FD007B">
      <w:pPr>
        <w:spacing w:after="0" w:line="240" w:lineRule="auto"/>
        <w:ind w:firstLine="0"/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0290" cy="721882"/>
            <wp:effectExtent l="1905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17" cy="72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FD00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FD00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FD007B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FD00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</w:p>
    <w:p w:rsidR="008003B4" w:rsidRDefault="008003B4" w:rsidP="00FD007B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5E43C0" w:rsidRPr="001526B6" w:rsidRDefault="008003B4" w:rsidP="00FD007B">
      <w:pPr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</w:t>
      </w:r>
      <w:r w:rsidR="00575D80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02</w:t>
      </w:r>
      <w:r w:rsidR="0027075D">
        <w:rPr>
          <w:rFonts w:ascii="Times New Roman" w:hAnsi="Times New Roman"/>
          <w:b/>
          <w:sz w:val="28"/>
          <w:szCs w:val="28"/>
        </w:rPr>
        <w:t>.202</w:t>
      </w:r>
      <w:r>
        <w:rPr>
          <w:rFonts w:ascii="Times New Roman" w:hAnsi="Times New Roman"/>
          <w:b/>
          <w:sz w:val="28"/>
          <w:szCs w:val="28"/>
        </w:rPr>
        <w:t>4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>
        <w:rPr>
          <w:rFonts w:ascii="Times New Roman" w:hAnsi="Times New Roman"/>
          <w:b/>
          <w:sz w:val="28"/>
          <w:szCs w:val="28"/>
        </w:rPr>
        <w:t>№</w:t>
      </w:r>
      <w:r w:rsidR="00421908">
        <w:rPr>
          <w:rFonts w:ascii="Times New Roman" w:hAnsi="Times New Roman"/>
          <w:b/>
          <w:sz w:val="28"/>
          <w:szCs w:val="28"/>
        </w:rPr>
        <w:t>33</w:t>
      </w:r>
      <w:r w:rsidR="00891CD5">
        <w:rPr>
          <w:rFonts w:ascii="Times New Roman" w:hAnsi="Times New Roman"/>
          <w:b/>
          <w:sz w:val="28"/>
          <w:szCs w:val="28"/>
        </w:rPr>
        <w:tab/>
      </w:r>
      <w:r w:rsidR="00891CD5">
        <w:rPr>
          <w:rFonts w:ascii="Times New Roman" w:hAnsi="Times New Roman"/>
          <w:b/>
          <w:sz w:val="28"/>
          <w:szCs w:val="28"/>
        </w:rPr>
        <w:tab/>
      </w:r>
      <w:r w:rsidR="00891CD5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 xml:space="preserve"> с. Красногвардейское</w:t>
      </w:r>
    </w:p>
    <w:p w:rsidR="003F5D7F" w:rsidRPr="001526B6" w:rsidRDefault="003F5D7F" w:rsidP="00FD007B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FD007B" w:rsidRPr="008003B4" w:rsidRDefault="00FD007B" w:rsidP="008003B4">
      <w:pPr>
        <w:spacing w:after="0" w:line="240" w:lineRule="auto"/>
        <w:ind w:firstLine="0"/>
        <w:rPr>
          <w:rStyle w:val="22"/>
          <w:rFonts w:ascii="Times New Roman" w:hAnsi="Times New Roman" w:cs="Times New Roman"/>
          <w:color w:val="000000"/>
          <w:shd w:val="clear" w:color="auto" w:fill="auto"/>
          <w:lang w:eastAsia="ru-RU"/>
        </w:rPr>
      </w:pPr>
      <w:r w:rsidRPr="008003B4">
        <w:rPr>
          <w:rStyle w:val="22"/>
          <w:rFonts w:ascii="Times New Roman" w:hAnsi="Times New Roman" w:cs="Times New Roman"/>
          <w:b/>
          <w:color w:val="000000"/>
        </w:rPr>
        <w:t xml:space="preserve">«Об утверждении состава комиссии </w:t>
      </w:r>
      <w:r w:rsidR="008003B4" w:rsidRPr="008003B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 рассмотрению обращений по увековечению памяти выдающихся событий и личностей на территории муниципального образования Красногвардейское сельское поселение Советского района</w:t>
      </w:r>
      <w:r w:rsidRPr="008003B4">
        <w:rPr>
          <w:rStyle w:val="22"/>
          <w:rFonts w:ascii="Times New Roman" w:hAnsi="Times New Roman" w:cs="Times New Roman"/>
          <w:b/>
          <w:color w:val="000000"/>
        </w:rPr>
        <w:t>»</w:t>
      </w:r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right="5160"/>
      </w:pPr>
    </w:p>
    <w:p w:rsidR="00FD007B" w:rsidRPr="00421908" w:rsidRDefault="008003B4" w:rsidP="00421908">
      <w:pPr>
        <w:spacing w:after="0" w:line="240" w:lineRule="auto"/>
        <w:ind w:right="-7"/>
        <w:rPr>
          <w:rStyle w:val="22"/>
          <w:rFonts w:ascii="Times New Roman" w:hAnsi="Times New Roman" w:cs="Times New Roman"/>
          <w:color w:val="000000"/>
          <w:shd w:val="clear" w:color="auto" w:fill="auto"/>
          <w:lang w:eastAsia="ru-RU"/>
        </w:rPr>
      </w:pPr>
      <w:r w:rsidRPr="004219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hyperlink r:id="rId9" w:history="1">
        <w:r w:rsidRPr="00421908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4219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10" w:history="1">
        <w:r w:rsidRPr="00421908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4219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Республики Крым от 21.08.2014 № 54-ЗРК «Об основах местного самоуправления в Республике Крым», </w:t>
      </w:r>
      <w:hyperlink r:id="rId11" w:history="1">
        <w:r w:rsidRPr="00421908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4219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Республики Крым от 30.12.2015 № 197-ЗРК/2015 «Об увековечении памяти лиц, имеющих выдающиеся достижения и особые заслуги перед Республикой Крым, а также исторических событий», </w:t>
      </w:r>
      <w:r w:rsidR="00421908" w:rsidRPr="00421908">
        <w:rPr>
          <w:rFonts w:ascii="Times New Roman" w:hAnsi="Times New Roman" w:cs="Times New Roman"/>
          <w:color w:val="000000"/>
          <w:sz w:val="28"/>
          <w:szCs w:val="28"/>
        </w:rPr>
        <w:t>с Решением Красногвардейского сельского совета Советского района Республики Крым 2-го созыва №3 от 19.05.2020г. «</w:t>
      </w:r>
      <w:r w:rsidR="00421908" w:rsidRPr="00421908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утверждении Положения об увековечении памяти выдающихся событий и личностей на территории муниципального образования Красногвардейское сельское поселение Советского района», </w:t>
      </w:r>
      <w:hyperlink r:id="rId12" w:history="1">
        <w:r w:rsidRPr="00421908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Уставом</w:t>
        </w:r>
      </w:hyperlink>
      <w:r w:rsidRPr="004219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образования Красногвардейское сельское поселение Советского района Республики Крым</w:t>
      </w:r>
      <w:r w:rsidR="00FD007B" w:rsidRPr="00421908">
        <w:rPr>
          <w:rStyle w:val="22"/>
          <w:rFonts w:ascii="Times New Roman" w:hAnsi="Times New Roman" w:cs="Times New Roman"/>
          <w:color w:val="000000"/>
        </w:rPr>
        <w:t>, администрация Красногвардейского сельского поселения</w:t>
      </w:r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firstLine="800"/>
        <w:rPr>
          <w:rStyle w:val="22"/>
          <w:color w:val="000000"/>
        </w:rPr>
      </w:pPr>
    </w:p>
    <w:p w:rsidR="00FD007B" w:rsidRPr="00A56F75" w:rsidRDefault="00FD007B" w:rsidP="008003B4">
      <w:pPr>
        <w:pStyle w:val="211"/>
        <w:shd w:val="clear" w:color="auto" w:fill="auto"/>
        <w:spacing w:before="0" w:after="0" w:line="240" w:lineRule="auto"/>
        <w:ind w:firstLine="800"/>
        <w:jc w:val="center"/>
        <w:rPr>
          <w:b/>
          <w:bCs/>
          <w:color w:val="000000"/>
          <w:sz w:val="32"/>
          <w:szCs w:val="32"/>
          <w:shd w:val="clear" w:color="auto" w:fill="FFFFFF"/>
        </w:rPr>
      </w:pPr>
      <w:r>
        <w:rPr>
          <w:rStyle w:val="216pt"/>
          <w:color w:val="000000"/>
        </w:rPr>
        <w:t>ПОСТАНОВЛЯЕТ:</w:t>
      </w:r>
    </w:p>
    <w:p w:rsidR="008003B4" w:rsidRPr="008003B4" w:rsidRDefault="000F519F" w:rsidP="008003B4">
      <w:pPr>
        <w:spacing w:after="0" w:line="240" w:lineRule="auto"/>
        <w:ind w:firstLine="0"/>
        <w:rPr>
          <w:rStyle w:val="22"/>
          <w:rFonts w:ascii="Times New Roman" w:hAnsi="Times New Roman" w:cs="Times New Roman"/>
          <w:color w:val="000000"/>
          <w:shd w:val="clear" w:color="auto" w:fill="auto"/>
          <w:lang w:eastAsia="ru-RU"/>
        </w:rPr>
      </w:pPr>
      <w:r w:rsidRPr="008003B4">
        <w:rPr>
          <w:rStyle w:val="22"/>
          <w:rFonts w:ascii="Times New Roman" w:hAnsi="Times New Roman" w:cs="Times New Roman"/>
          <w:color w:val="000000"/>
        </w:rPr>
        <w:t xml:space="preserve">1. </w:t>
      </w:r>
      <w:r w:rsidR="00FD007B" w:rsidRPr="008003B4">
        <w:rPr>
          <w:rStyle w:val="22"/>
          <w:rFonts w:ascii="Times New Roman" w:hAnsi="Times New Roman" w:cs="Times New Roman"/>
          <w:color w:val="000000"/>
        </w:rPr>
        <w:t xml:space="preserve">Утвердить состав комиссии </w:t>
      </w:r>
      <w:r w:rsidR="008003B4" w:rsidRPr="008003B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рассмотрению обращений по увековечению памяти выдающихся событий и личностей на территории муниципального образования Красногвардейское сельское поселение Советского района</w:t>
      </w:r>
      <w:r w:rsidR="008003B4" w:rsidRPr="008003B4">
        <w:rPr>
          <w:rStyle w:val="22"/>
          <w:rFonts w:ascii="Times New Roman" w:hAnsi="Times New Roman" w:cs="Times New Roman"/>
          <w:color w:val="000000"/>
        </w:rPr>
        <w:t>»</w:t>
      </w:r>
    </w:p>
    <w:p w:rsidR="00FD007B" w:rsidRDefault="00FD007B" w:rsidP="008003B4">
      <w:pPr>
        <w:pStyle w:val="211"/>
        <w:shd w:val="clear" w:color="auto" w:fill="auto"/>
        <w:spacing w:before="0" w:after="0" w:line="240" w:lineRule="auto"/>
      </w:pPr>
      <w:r>
        <w:rPr>
          <w:rStyle w:val="22"/>
          <w:color w:val="000000"/>
        </w:rPr>
        <w:t>(Приложение 1).</w:t>
      </w:r>
    </w:p>
    <w:p w:rsidR="00FD007B" w:rsidRPr="00EF282E" w:rsidRDefault="006E77EB" w:rsidP="008003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2</w:t>
      </w:r>
      <w:r w:rsidR="00FD007B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r w:rsidR="00FD007B" w:rsidRPr="00EF282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FD007B" w:rsidRPr="00EF282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="00FD007B" w:rsidRPr="00EF282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eastAsia="ru-RU" w:bidi="ru-RU"/>
        </w:rPr>
        <w:t>с.Красногвардейское ул.60 лет Советской Армии, 3</w:t>
      </w:r>
      <w:r w:rsidR="00FD007B" w:rsidRPr="00EF282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FD007B" w:rsidRDefault="006E77EB" w:rsidP="006E77EB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FD007B" w:rsidRPr="00EF282E">
        <w:rPr>
          <w:rFonts w:ascii="Times New Roman" w:hAnsi="Times New Roman" w:cs="Times New Roman"/>
          <w:sz w:val="28"/>
          <w:szCs w:val="28"/>
          <w:lang w:val="uk-UA" w:eastAsia="uk-UA"/>
        </w:rPr>
        <w:t>. Контроль за исполнением настоящего постановления оставляю за собой.</w:t>
      </w:r>
    </w:p>
    <w:p w:rsidR="006E77EB" w:rsidRDefault="006E77EB" w:rsidP="00FD007B">
      <w:pPr>
        <w:spacing w:after="0" w:line="240" w:lineRule="auto"/>
        <w:ind w:firstLine="0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</w:p>
    <w:p w:rsidR="00FD007B" w:rsidRPr="00EF282E" w:rsidRDefault="00FD007B" w:rsidP="00FD007B">
      <w:pPr>
        <w:spacing w:after="0" w:line="240" w:lineRule="auto"/>
        <w:ind w:firstLine="0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EF282E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Председатель Красногвардейского сельского совета-</w:t>
      </w:r>
    </w:p>
    <w:p w:rsidR="00FD007B" w:rsidRPr="00EF282E" w:rsidRDefault="00FD007B" w:rsidP="00FD007B">
      <w:pPr>
        <w:spacing w:after="0" w:line="240" w:lineRule="auto"/>
        <w:ind w:firstLine="0"/>
        <w:jc w:val="left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EF282E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глава администрации </w:t>
      </w:r>
    </w:p>
    <w:p w:rsidR="00FD007B" w:rsidRPr="00EF282E" w:rsidRDefault="00FD007B" w:rsidP="00FD007B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EF282E">
        <w:rPr>
          <w:rFonts w:ascii="Times New Roman" w:hAnsi="Times New Roman" w:cs="Times New Roman"/>
          <w:b/>
          <w:sz w:val="28"/>
          <w:szCs w:val="28"/>
          <w:lang w:eastAsia="ru-RU"/>
        </w:rPr>
        <w:t>Красногвардейского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EF282E">
        <w:rPr>
          <w:rFonts w:ascii="Times New Roman" w:hAnsi="Times New Roman" w:cs="Times New Roman"/>
          <w:b/>
          <w:sz w:val="28"/>
          <w:szCs w:val="28"/>
          <w:lang w:eastAsia="ru-RU"/>
        </w:rPr>
        <w:t>Л.Н.Шкурина</w:t>
      </w:r>
    </w:p>
    <w:p w:rsidR="00FD007B" w:rsidRPr="00FD007B" w:rsidRDefault="00FD007B" w:rsidP="00FD007B">
      <w:pPr>
        <w:pStyle w:val="211"/>
        <w:shd w:val="clear" w:color="auto" w:fill="auto"/>
        <w:spacing w:before="0" w:after="0" w:line="240" w:lineRule="auto"/>
        <w:ind w:firstLine="800"/>
        <w:rPr>
          <w:lang w:val="uk-UA"/>
        </w:rPr>
      </w:pPr>
    </w:p>
    <w:p w:rsidR="006E77EB" w:rsidRDefault="006E77EB" w:rsidP="00FD007B">
      <w:pPr>
        <w:pStyle w:val="211"/>
        <w:shd w:val="clear" w:color="auto" w:fill="auto"/>
        <w:spacing w:before="0" w:after="0" w:line="240" w:lineRule="auto"/>
        <w:ind w:left="5740"/>
        <w:jc w:val="left"/>
        <w:rPr>
          <w:rStyle w:val="22"/>
          <w:color w:val="000000"/>
        </w:rPr>
      </w:pPr>
    </w:p>
    <w:p w:rsidR="006E77EB" w:rsidRDefault="006E77EB" w:rsidP="00421908">
      <w:pPr>
        <w:pStyle w:val="211"/>
        <w:shd w:val="clear" w:color="auto" w:fill="auto"/>
        <w:spacing w:before="0" w:after="0" w:line="240" w:lineRule="auto"/>
        <w:jc w:val="left"/>
        <w:rPr>
          <w:rStyle w:val="22"/>
          <w:color w:val="000000"/>
        </w:rPr>
      </w:pPr>
    </w:p>
    <w:p w:rsidR="00FD007B" w:rsidRDefault="00FD007B" w:rsidP="006E77EB">
      <w:pPr>
        <w:pStyle w:val="211"/>
        <w:shd w:val="clear" w:color="auto" w:fill="auto"/>
        <w:spacing w:before="0" w:after="0" w:line="240" w:lineRule="auto"/>
        <w:ind w:left="4536"/>
        <w:jc w:val="right"/>
      </w:pPr>
      <w:r>
        <w:rPr>
          <w:rStyle w:val="22"/>
          <w:color w:val="000000"/>
        </w:rPr>
        <w:t>Приложение 1</w:t>
      </w:r>
    </w:p>
    <w:p w:rsidR="00FD007B" w:rsidRDefault="00FD007B" w:rsidP="006E77EB">
      <w:pPr>
        <w:pStyle w:val="211"/>
        <w:shd w:val="clear" w:color="auto" w:fill="auto"/>
        <w:spacing w:before="0" w:after="0" w:line="240" w:lineRule="auto"/>
        <w:ind w:left="4536"/>
        <w:jc w:val="right"/>
      </w:pPr>
      <w:r>
        <w:rPr>
          <w:rStyle w:val="22"/>
          <w:color w:val="000000"/>
        </w:rPr>
        <w:t xml:space="preserve">к постановлению администрации Красногвардейского сельского поселения от </w:t>
      </w:r>
      <w:r w:rsidR="006E77EB">
        <w:rPr>
          <w:rStyle w:val="22"/>
          <w:color w:val="000000"/>
        </w:rPr>
        <w:t>27</w:t>
      </w:r>
      <w:r>
        <w:rPr>
          <w:rStyle w:val="22"/>
          <w:color w:val="000000"/>
        </w:rPr>
        <w:t>.</w:t>
      </w:r>
      <w:r w:rsidR="006E77EB">
        <w:rPr>
          <w:rStyle w:val="22"/>
          <w:color w:val="000000"/>
        </w:rPr>
        <w:t>02</w:t>
      </w:r>
      <w:r>
        <w:rPr>
          <w:rStyle w:val="22"/>
          <w:color w:val="000000"/>
        </w:rPr>
        <w:t>.202</w:t>
      </w:r>
      <w:r w:rsidR="006E77EB">
        <w:rPr>
          <w:rStyle w:val="22"/>
          <w:color w:val="000000"/>
        </w:rPr>
        <w:t>4</w:t>
      </w:r>
      <w:r>
        <w:rPr>
          <w:rStyle w:val="22"/>
          <w:color w:val="000000"/>
        </w:rPr>
        <w:t>г. №</w:t>
      </w:r>
      <w:r w:rsidR="00421908">
        <w:rPr>
          <w:rStyle w:val="22"/>
          <w:color w:val="000000"/>
        </w:rPr>
        <w:t>33</w:t>
      </w:r>
    </w:p>
    <w:p w:rsidR="006E77EB" w:rsidRPr="006E77EB" w:rsidRDefault="006E77EB" w:rsidP="00FD007B">
      <w:pPr>
        <w:pStyle w:val="210"/>
        <w:keepNext/>
        <w:keepLines/>
        <w:shd w:val="clear" w:color="auto" w:fill="auto"/>
        <w:spacing w:line="240" w:lineRule="auto"/>
        <w:ind w:left="20"/>
        <w:rPr>
          <w:rStyle w:val="21"/>
          <w:b/>
          <w:color w:val="000000"/>
        </w:rPr>
      </w:pPr>
      <w:bookmarkStart w:id="0" w:name="bookmark4"/>
    </w:p>
    <w:p w:rsidR="00FD007B" w:rsidRPr="006E77EB" w:rsidRDefault="00FD007B" w:rsidP="006E77EB">
      <w:pPr>
        <w:pStyle w:val="210"/>
        <w:keepNext/>
        <w:keepLines/>
        <w:shd w:val="clear" w:color="auto" w:fill="auto"/>
        <w:spacing w:line="240" w:lineRule="auto"/>
        <w:ind w:left="20"/>
        <w:rPr>
          <w:b w:val="0"/>
        </w:rPr>
      </w:pPr>
      <w:r w:rsidRPr="006E77EB">
        <w:rPr>
          <w:rStyle w:val="21"/>
          <w:b/>
          <w:color w:val="000000"/>
        </w:rPr>
        <w:t>Состав</w:t>
      </w:r>
      <w:bookmarkEnd w:id="0"/>
    </w:p>
    <w:p w:rsidR="00FD007B" w:rsidRPr="006E77EB" w:rsidRDefault="00FD007B" w:rsidP="006E77EB">
      <w:pPr>
        <w:pStyle w:val="41"/>
        <w:shd w:val="clear" w:color="auto" w:fill="auto"/>
        <w:spacing w:before="0" w:after="0" w:line="240" w:lineRule="auto"/>
        <w:jc w:val="center"/>
      </w:pPr>
      <w:r w:rsidRPr="006E77EB">
        <w:rPr>
          <w:rStyle w:val="40"/>
          <w:b/>
          <w:color w:val="000000"/>
        </w:rPr>
        <w:t>комиссии</w:t>
      </w:r>
      <w:r w:rsidRPr="006E77EB">
        <w:rPr>
          <w:rStyle w:val="40"/>
          <w:color w:val="000000"/>
        </w:rPr>
        <w:t xml:space="preserve"> </w:t>
      </w:r>
      <w:r w:rsidR="006E77EB" w:rsidRPr="006E77EB">
        <w:rPr>
          <w:color w:val="000000"/>
        </w:rPr>
        <w:t>по рассмотрению обращений по увековечению памяти выдающихся событий и личностей на территории муниципального образования Красногвардейское сельское поселение Советского района</w:t>
      </w:r>
      <w:r w:rsidR="006E77EB" w:rsidRPr="006E77EB">
        <w:rPr>
          <w:rStyle w:val="22"/>
          <w:color w:val="000000"/>
        </w:rPr>
        <w:t>»</w:t>
      </w:r>
    </w:p>
    <w:p w:rsidR="006E77EB" w:rsidRDefault="006E77EB" w:rsidP="00FD007B">
      <w:pPr>
        <w:pStyle w:val="211"/>
        <w:shd w:val="clear" w:color="auto" w:fill="auto"/>
        <w:spacing w:before="0" w:after="0" w:line="240" w:lineRule="auto"/>
        <w:ind w:firstLine="780"/>
        <w:rPr>
          <w:rStyle w:val="25"/>
          <w:color w:val="000000"/>
        </w:rPr>
      </w:pPr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firstLine="780"/>
      </w:pPr>
      <w:r>
        <w:rPr>
          <w:rStyle w:val="25"/>
          <w:color w:val="000000"/>
        </w:rPr>
        <w:t xml:space="preserve">Председатель комиссии </w:t>
      </w:r>
      <w:r>
        <w:rPr>
          <w:rStyle w:val="22"/>
          <w:color w:val="000000"/>
        </w:rPr>
        <w:t>- Председатель Красногвардейского сельского совета-глава администрации Красногвардейского сельского поселения</w:t>
      </w:r>
      <w:r w:rsidR="006E77EB">
        <w:rPr>
          <w:rStyle w:val="22"/>
          <w:color w:val="000000"/>
        </w:rPr>
        <w:t xml:space="preserve"> -</w:t>
      </w:r>
      <w:r>
        <w:rPr>
          <w:rStyle w:val="22"/>
          <w:color w:val="000000"/>
        </w:rPr>
        <w:t xml:space="preserve"> Шкурина </w:t>
      </w:r>
      <w:r w:rsidR="006E77EB">
        <w:rPr>
          <w:rStyle w:val="22"/>
          <w:color w:val="000000"/>
        </w:rPr>
        <w:t>Лариса Николаевна</w:t>
      </w:r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firstLine="780"/>
      </w:pPr>
      <w:r>
        <w:rPr>
          <w:rStyle w:val="25"/>
          <w:color w:val="000000"/>
        </w:rPr>
        <w:t xml:space="preserve">Заместитель председателя Комиссии </w:t>
      </w:r>
      <w:r>
        <w:rPr>
          <w:rStyle w:val="22"/>
          <w:color w:val="000000"/>
        </w:rPr>
        <w:t xml:space="preserve">– Заведующий сектором организационной и кадровой работы предоставления муницпальных услуг администрации Красногвардейского сельского поселения </w:t>
      </w:r>
      <w:r w:rsidR="006E77EB">
        <w:rPr>
          <w:rStyle w:val="22"/>
          <w:color w:val="000000"/>
        </w:rPr>
        <w:t>- Садыков Айдер Асанович</w:t>
      </w:r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firstLine="780"/>
      </w:pPr>
      <w:r>
        <w:rPr>
          <w:rStyle w:val="25"/>
          <w:color w:val="000000"/>
        </w:rPr>
        <w:t xml:space="preserve">Секретарь Комиссии </w:t>
      </w:r>
      <w:r>
        <w:rPr>
          <w:rStyle w:val="22"/>
          <w:color w:val="000000"/>
        </w:rPr>
        <w:t xml:space="preserve">– </w:t>
      </w:r>
      <w:r w:rsidR="006E77EB">
        <w:t>Работник военно-учетного стола</w:t>
      </w:r>
      <w:r w:rsidRPr="007B04E3">
        <w:t xml:space="preserve"> администрации Красногвардейского сельского поселения</w:t>
      </w:r>
      <w:r>
        <w:rPr>
          <w:rStyle w:val="22"/>
          <w:color w:val="000000"/>
        </w:rPr>
        <w:t xml:space="preserve"> </w:t>
      </w:r>
      <w:r w:rsidR="006E77EB">
        <w:rPr>
          <w:rStyle w:val="22"/>
          <w:color w:val="000000"/>
        </w:rPr>
        <w:t xml:space="preserve"> - Ценёва Екатерина Алексеевна</w:t>
      </w:r>
    </w:p>
    <w:p w:rsidR="00FD007B" w:rsidRDefault="00FD007B" w:rsidP="00FD007B">
      <w:pPr>
        <w:pStyle w:val="210"/>
        <w:keepNext/>
        <w:keepLines/>
        <w:shd w:val="clear" w:color="auto" w:fill="auto"/>
        <w:spacing w:line="240" w:lineRule="auto"/>
        <w:ind w:firstLine="780"/>
        <w:jc w:val="both"/>
      </w:pPr>
      <w:bookmarkStart w:id="1" w:name="bookmark5"/>
      <w:r>
        <w:rPr>
          <w:rStyle w:val="26"/>
          <w:color w:val="000000"/>
        </w:rPr>
        <w:t>Члены Комиссии:</w:t>
      </w:r>
      <w:bookmarkEnd w:id="1"/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firstLine="780"/>
        <w:rPr>
          <w:rStyle w:val="22"/>
          <w:color w:val="000000"/>
        </w:rPr>
      </w:pPr>
      <w:r>
        <w:t>З</w:t>
      </w:r>
      <w:r w:rsidRPr="007B04E3">
        <w:t>аведующий сектором бухгалтерского учета, бюджета и доходов администрации Красногвардейского сельского поселения</w:t>
      </w:r>
      <w:r>
        <w:rPr>
          <w:rStyle w:val="22"/>
          <w:color w:val="000000"/>
        </w:rPr>
        <w:t xml:space="preserve"> </w:t>
      </w:r>
      <w:r w:rsidR="006E77EB">
        <w:rPr>
          <w:rStyle w:val="22"/>
          <w:color w:val="000000"/>
        </w:rPr>
        <w:t xml:space="preserve"> - </w:t>
      </w:r>
      <w:r>
        <w:rPr>
          <w:rStyle w:val="22"/>
          <w:color w:val="000000"/>
        </w:rPr>
        <w:t>Бекирова Э</w:t>
      </w:r>
      <w:r w:rsidR="006E77EB">
        <w:rPr>
          <w:rStyle w:val="22"/>
          <w:color w:val="000000"/>
        </w:rPr>
        <w:t xml:space="preserve">льзара </w:t>
      </w:r>
      <w:r>
        <w:rPr>
          <w:rStyle w:val="22"/>
          <w:color w:val="000000"/>
        </w:rPr>
        <w:t>И</w:t>
      </w:r>
      <w:r w:rsidR="006E77EB">
        <w:rPr>
          <w:rStyle w:val="22"/>
          <w:color w:val="000000"/>
        </w:rPr>
        <w:t>саевна;</w:t>
      </w:r>
    </w:p>
    <w:p w:rsidR="00FD007B" w:rsidRDefault="00FD007B" w:rsidP="00FD007B">
      <w:pPr>
        <w:pStyle w:val="211"/>
        <w:shd w:val="clear" w:color="auto" w:fill="auto"/>
        <w:spacing w:before="0" w:after="0" w:line="240" w:lineRule="auto"/>
        <w:ind w:firstLine="708"/>
        <w:rPr>
          <w:rStyle w:val="22"/>
          <w:color w:val="000000"/>
        </w:rPr>
      </w:pPr>
      <w:r>
        <w:rPr>
          <w:rStyle w:val="22"/>
          <w:color w:val="000000"/>
        </w:rPr>
        <w:t>Ведущий специалист сектора</w:t>
      </w:r>
      <w:r w:rsidRPr="00FD007B">
        <w:rPr>
          <w:rStyle w:val="22"/>
          <w:color w:val="000000"/>
        </w:rPr>
        <w:t xml:space="preserve"> </w:t>
      </w:r>
      <w:r>
        <w:rPr>
          <w:rStyle w:val="22"/>
          <w:color w:val="000000"/>
        </w:rPr>
        <w:t xml:space="preserve">организационной и кадровой работы предоставления муницпальных услуг администрации Красногвардейского сельского поселения </w:t>
      </w:r>
      <w:r w:rsidR="006E77EB">
        <w:rPr>
          <w:rStyle w:val="22"/>
          <w:color w:val="000000"/>
        </w:rPr>
        <w:t>- Чёхар Людмила Васильевна;</w:t>
      </w:r>
    </w:p>
    <w:p w:rsidR="006E77EB" w:rsidRPr="006E77EB" w:rsidRDefault="006E77EB" w:rsidP="006E77EB">
      <w:pPr>
        <w:spacing w:after="0" w:line="240" w:lineRule="auto"/>
        <w:jc w:val="left"/>
        <w:rPr>
          <w:rStyle w:val="22"/>
          <w:rFonts w:ascii="Times New Roman" w:hAnsi="Times New Roman" w:cs="Times New Roman"/>
          <w:color w:val="000000"/>
        </w:rPr>
      </w:pPr>
      <w:r>
        <w:rPr>
          <w:rStyle w:val="22"/>
          <w:color w:val="000000"/>
        </w:rPr>
        <w:tab/>
      </w:r>
      <w:r w:rsidRPr="006E77EB">
        <w:rPr>
          <w:rStyle w:val="22"/>
          <w:rFonts w:ascii="Times New Roman" w:hAnsi="Times New Roman" w:cs="Times New Roman"/>
          <w:color w:val="000000"/>
        </w:rPr>
        <w:t>Председатель первичной ветеранской организации с. Красногвардейское - Рагулина Зинаида Владимировна;</w:t>
      </w:r>
    </w:p>
    <w:p w:rsidR="006E77EB" w:rsidRPr="006E77EB" w:rsidRDefault="006E77EB" w:rsidP="006E77EB">
      <w:pPr>
        <w:spacing w:after="0" w:line="240" w:lineRule="auto"/>
        <w:jc w:val="left"/>
        <w:rPr>
          <w:rStyle w:val="22"/>
          <w:rFonts w:ascii="Times New Roman" w:hAnsi="Times New Roman" w:cs="Times New Roman"/>
          <w:color w:val="000000"/>
        </w:rPr>
      </w:pPr>
      <w:r w:rsidRPr="006E77EB">
        <w:rPr>
          <w:rStyle w:val="22"/>
          <w:rFonts w:ascii="Times New Roman" w:hAnsi="Times New Roman" w:cs="Times New Roman"/>
          <w:color w:val="000000"/>
        </w:rPr>
        <w:tab/>
        <w:t>Директор МБОУ «Красногвардейская средняя школа Советского района Республики Крым – Вербенец Елена Васильевна;</w:t>
      </w:r>
    </w:p>
    <w:p w:rsidR="006E77EB" w:rsidRPr="006E77EB" w:rsidRDefault="006E77EB" w:rsidP="006E77EB">
      <w:pPr>
        <w:spacing w:after="0" w:line="240" w:lineRule="auto"/>
        <w:jc w:val="left"/>
        <w:rPr>
          <w:rStyle w:val="22"/>
          <w:rFonts w:ascii="Times New Roman" w:hAnsi="Times New Roman" w:cs="Times New Roman"/>
          <w:color w:val="000000"/>
        </w:rPr>
      </w:pPr>
      <w:r w:rsidRPr="006E77EB">
        <w:rPr>
          <w:rStyle w:val="22"/>
          <w:rFonts w:ascii="Times New Roman" w:hAnsi="Times New Roman" w:cs="Times New Roman"/>
          <w:color w:val="000000"/>
        </w:rPr>
        <w:tab/>
        <w:t>Депутат Красногвардейского сельского совета Советского района Республики Крым – Князев Олег Яковлевич;</w:t>
      </w:r>
    </w:p>
    <w:p w:rsidR="006E77EB" w:rsidRPr="006E77EB" w:rsidRDefault="006E77EB" w:rsidP="006E77EB">
      <w:pPr>
        <w:spacing w:after="0" w:line="240" w:lineRule="auto"/>
        <w:jc w:val="left"/>
        <w:rPr>
          <w:rStyle w:val="22"/>
          <w:rFonts w:ascii="Times New Roman" w:hAnsi="Times New Roman" w:cs="Times New Roman"/>
          <w:color w:val="000000"/>
        </w:rPr>
      </w:pPr>
      <w:r w:rsidRPr="006E77EB">
        <w:rPr>
          <w:rStyle w:val="22"/>
          <w:rFonts w:ascii="Times New Roman" w:hAnsi="Times New Roman" w:cs="Times New Roman"/>
          <w:color w:val="000000"/>
        </w:rPr>
        <w:tab/>
        <w:t>Депутат Красногвардейского сельского совета Советского района Республики Крым – Пономарев Сергей Викторович;</w:t>
      </w:r>
    </w:p>
    <w:p w:rsidR="006E77EB" w:rsidRPr="006E77EB" w:rsidRDefault="006E77EB" w:rsidP="006E77EB">
      <w:pPr>
        <w:spacing w:after="0" w:line="240" w:lineRule="auto"/>
        <w:jc w:val="left"/>
        <w:rPr>
          <w:rStyle w:val="22"/>
          <w:rFonts w:ascii="Times New Roman" w:hAnsi="Times New Roman" w:cs="Times New Roman"/>
          <w:color w:val="000000"/>
        </w:rPr>
      </w:pPr>
      <w:r w:rsidRPr="006E77EB">
        <w:rPr>
          <w:rStyle w:val="22"/>
          <w:rFonts w:ascii="Times New Roman" w:hAnsi="Times New Roman" w:cs="Times New Roman"/>
          <w:color w:val="000000"/>
        </w:rPr>
        <w:tab/>
        <w:t>Директор Дома культуры с. Красногвардейское Советского района Республики Крым – Пихидчук Ирина Алексеевна;</w:t>
      </w:r>
    </w:p>
    <w:p w:rsidR="00FD007B" w:rsidRPr="00421908" w:rsidRDefault="006E77EB" w:rsidP="00421908">
      <w:pPr>
        <w:spacing w:after="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77EB">
        <w:rPr>
          <w:rStyle w:val="22"/>
          <w:rFonts w:ascii="Times New Roman" w:hAnsi="Times New Roman" w:cs="Times New Roman"/>
          <w:color w:val="000000"/>
        </w:rPr>
        <w:tab/>
        <w:t>Житель с. Красногвардейское Советского района Республики Крым –  Власов Юрий Александрович.</w:t>
      </w:r>
    </w:p>
    <w:sectPr w:rsidR="00FD007B" w:rsidRPr="00421908" w:rsidSect="00421908">
      <w:footerReference w:type="default" r:id="rId13"/>
      <w:footerReference w:type="first" r:id="rId14"/>
      <w:type w:val="nextColumn"/>
      <w:pgSz w:w="11900" w:h="16840"/>
      <w:pgMar w:top="284" w:right="567" w:bottom="851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09D" w:rsidRDefault="004E309D">
      <w:r>
        <w:separator/>
      </w:r>
    </w:p>
  </w:endnote>
  <w:endnote w:type="continuationSeparator" w:id="1">
    <w:p w:rsidR="004E309D" w:rsidRDefault="004E3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PetersburgCT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????????????????§ЮЎм§Ў?Ўм§А?§Ю?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450FF1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ED3EAB">
      <w:rPr>
        <w:noProof/>
      </w:rPr>
      <w:t>2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450FF1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ED3EAB">
      <w:rPr>
        <w:noProof/>
      </w:rPr>
      <w:t>2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09D" w:rsidRDefault="004E309D">
      <w:r>
        <w:separator/>
      </w:r>
    </w:p>
  </w:footnote>
  <w:footnote w:type="continuationSeparator" w:id="1">
    <w:p w:rsidR="004E309D" w:rsidRDefault="004E30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3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A923446"/>
    <w:multiLevelType w:val="hybridMultilevel"/>
    <w:tmpl w:val="2CCAC754"/>
    <w:lvl w:ilvl="0" w:tplc="E10C3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12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12"/>
  </w:num>
  <w:num w:numId="5">
    <w:abstractNumId w:val="6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32AC2"/>
    <w:rsid w:val="00050104"/>
    <w:rsid w:val="00050BBB"/>
    <w:rsid w:val="00055D09"/>
    <w:rsid w:val="000578EE"/>
    <w:rsid w:val="0006104A"/>
    <w:rsid w:val="00076061"/>
    <w:rsid w:val="000774ED"/>
    <w:rsid w:val="0008490D"/>
    <w:rsid w:val="0009630C"/>
    <w:rsid w:val="000963C2"/>
    <w:rsid w:val="000B2205"/>
    <w:rsid w:val="000B3184"/>
    <w:rsid w:val="000B75D2"/>
    <w:rsid w:val="000D3069"/>
    <w:rsid w:val="000E3DF7"/>
    <w:rsid w:val="000E72CA"/>
    <w:rsid w:val="000F4D65"/>
    <w:rsid w:val="000F519F"/>
    <w:rsid w:val="000F7DE7"/>
    <w:rsid w:val="00101F02"/>
    <w:rsid w:val="001023F7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85D35"/>
    <w:rsid w:val="00191CB5"/>
    <w:rsid w:val="001A00FB"/>
    <w:rsid w:val="001A15CC"/>
    <w:rsid w:val="001A3CD1"/>
    <w:rsid w:val="001B7737"/>
    <w:rsid w:val="001C1EE6"/>
    <w:rsid w:val="001C5F74"/>
    <w:rsid w:val="001C71B9"/>
    <w:rsid w:val="001E0814"/>
    <w:rsid w:val="001F01EA"/>
    <w:rsid w:val="001F091E"/>
    <w:rsid w:val="001F5E95"/>
    <w:rsid w:val="001F6A9A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F79"/>
    <w:rsid w:val="002A440D"/>
    <w:rsid w:val="002B7F8B"/>
    <w:rsid w:val="002C27DC"/>
    <w:rsid w:val="002D293A"/>
    <w:rsid w:val="002D6DA3"/>
    <w:rsid w:val="002E4119"/>
    <w:rsid w:val="002E4D64"/>
    <w:rsid w:val="002F4B26"/>
    <w:rsid w:val="003122EA"/>
    <w:rsid w:val="00321CD7"/>
    <w:rsid w:val="00333B0B"/>
    <w:rsid w:val="00335EAF"/>
    <w:rsid w:val="00336070"/>
    <w:rsid w:val="003400CD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1908"/>
    <w:rsid w:val="0042227B"/>
    <w:rsid w:val="0044289C"/>
    <w:rsid w:val="00450FF1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75F58"/>
    <w:rsid w:val="004870EB"/>
    <w:rsid w:val="00491143"/>
    <w:rsid w:val="00491FBC"/>
    <w:rsid w:val="00494D45"/>
    <w:rsid w:val="004A2125"/>
    <w:rsid w:val="004A6299"/>
    <w:rsid w:val="004A7ED6"/>
    <w:rsid w:val="004B2AFD"/>
    <w:rsid w:val="004B4BB9"/>
    <w:rsid w:val="004C1EC4"/>
    <w:rsid w:val="004C5055"/>
    <w:rsid w:val="004D1B5D"/>
    <w:rsid w:val="004D2F92"/>
    <w:rsid w:val="004D68F3"/>
    <w:rsid w:val="004E0DBB"/>
    <w:rsid w:val="004E309D"/>
    <w:rsid w:val="004E3AF1"/>
    <w:rsid w:val="004F384A"/>
    <w:rsid w:val="004F3A41"/>
    <w:rsid w:val="0051240B"/>
    <w:rsid w:val="00512ED3"/>
    <w:rsid w:val="005222EB"/>
    <w:rsid w:val="0052459E"/>
    <w:rsid w:val="00530847"/>
    <w:rsid w:val="00531084"/>
    <w:rsid w:val="00531685"/>
    <w:rsid w:val="00541478"/>
    <w:rsid w:val="00560444"/>
    <w:rsid w:val="0056184B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30A4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21571"/>
    <w:rsid w:val="00632810"/>
    <w:rsid w:val="00647973"/>
    <w:rsid w:val="0065464A"/>
    <w:rsid w:val="00663AB4"/>
    <w:rsid w:val="0066507A"/>
    <w:rsid w:val="00672E63"/>
    <w:rsid w:val="00686E5C"/>
    <w:rsid w:val="00696A96"/>
    <w:rsid w:val="006A30FC"/>
    <w:rsid w:val="006A68D2"/>
    <w:rsid w:val="006B3E00"/>
    <w:rsid w:val="006B56F6"/>
    <w:rsid w:val="006C3597"/>
    <w:rsid w:val="006C36E5"/>
    <w:rsid w:val="006E77EB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C1E1A"/>
    <w:rsid w:val="007C32CE"/>
    <w:rsid w:val="007C3887"/>
    <w:rsid w:val="007C4CC4"/>
    <w:rsid w:val="007C6EF2"/>
    <w:rsid w:val="007F50FB"/>
    <w:rsid w:val="007F649B"/>
    <w:rsid w:val="008003B4"/>
    <w:rsid w:val="00806EC1"/>
    <w:rsid w:val="00807A20"/>
    <w:rsid w:val="00813B36"/>
    <w:rsid w:val="00814244"/>
    <w:rsid w:val="008142BF"/>
    <w:rsid w:val="00814DE6"/>
    <w:rsid w:val="008349DD"/>
    <w:rsid w:val="00836C88"/>
    <w:rsid w:val="0085313C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24C9"/>
    <w:rsid w:val="00887FAE"/>
    <w:rsid w:val="00891CD5"/>
    <w:rsid w:val="00892E50"/>
    <w:rsid w:val="00893DA9"/>
    <w:rsid w:val="00895E14"/>
    <w:rsid w:val="008A097F"/>
    <w:rsid w:val="008A3F9C"/>
    <w:rsid w:val="008A765A"/>
    <w:rsid w:val="008B1EA2"/>
    <w:rsid w:val="008B3F07"/>
    <w:rsid w:val="008C4104"/>
    <w:rsid w:val="008D2FC3"/>
    <w:rsid w:val="008D3FE0"/>
    <w:rsid w:val="008E1874"/>
    <w:rsid w:val="008F7AC7"/>
    <w:rsid w:val="009037A4"/>
    <w:rsid w:val="00904FC9"/>
    <w:rsid w:val="00914C39"/>
    <w:rsid w:val="0091582B"/>
    <w:rsid w:val="00916CBC"/>
    <w:rsid w:val="00923D68"/>
    <w:rsid w:val="00926966"/>
    <w:rsid w:val="009375FF"/>
    <w:rsid w:val="009412F6"/>
    <w:rsid w:val="00943404"/>
    <w:rsid w:val="0095276A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C4727"/>
    <w:rsid w:val="009D1FB1"/>
    <w:rsid w:val="009F335A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6F75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A72EE"/>
    <w:rsid w:val="00AB1029"/>
    <w:rsid w:val="00AC7F37"/>
    <w:rsid w:val="00AD2E7F"/>
    <w:rsid w:val="00AD63A1"/>
    <w:rsid w:val="00AD6877"/>
    <w:rsid w:val="00AE24B4"/>
    <w:rsid w:val="00AE3C3F"/>
    <w:rsid w:val="00AE7A0B"/>
    <w:rsid w:val="00B01D6C"/>
    <w:rsid w:val="00B03962"/>
    <w:rsid w:val="00B06BD9"/>
    <w:rsid w:val="00B11996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02C8"/>
    <w:rsid w:val="00B97C1F"/>
    <w:rsid w:val="00BA0593"/>
    <w:rsid w:val="00BA1539"/>
    <w:rsid w:val="00BA15F9"/>
    <w:rsid w:val="00BA71DF"/>
    <w:rsid w:val="00BB2AD3"/>
    <w:rsid w:val="00BB3A16"/>
    <w:rsid w:val="00BC73B9"/>
    <w:rsid w:val="00BC7C1C"/>
    <w:rsid w:val="00BD102B"/>
    <w:rsid w:val="00BE63EA"/>
    <w:rsid w:val="00BF3B62"/>
    <w:rsid w:val="00BF53A4"/>
    <w:rsid w:val="00BF5F73"/>
    <w:rsid w:val="00C03FA9"/>
    <w:rsid w:val="00C056BA"/>
    <w:rsid w:val="00C069EC"/>
    <w:rsid w:val="00C101E3"/>
    <w:rsid w:val="00C127BC"/>
    <w:rsid w:val="00C167D1"/>
    <w:rsid w:val="00C23D31"/>
    <w:rsid w:val="00C240AC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6622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CF79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2DC2"/>
    <w:rsid w:val="00D6602A"/>
    <w:rsid w:val="00D94E99"/>
    <w:rsid w:val="00D97C05"/>
    <w:rsid w:val="00DA4D84"/>
    <w:rsid w:val="00DB23C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377"/>
    <w:rsid w:val="00E21B84"/>
    <w:rsid w:val="00E24E29"/>
    <w:rsid w:val="00E329A7"/>
    <w:rsid w:val="00E33110"/>
    <w:rsid w:val="00E34B06"/>
    <w:rsid w:val="00E44DF0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C4CE2"/>
    <w:rsid w:val="00ED2561"/>
    <w:rsid w:val="00ED3EAB"/>
    <w:rsid w:val="00EE1F83"/>
    <w:rsid w:val="00EE2F3E"/>
    <w:rsid w:val="00EE4025"/>
    <w:rsid w:val="00EE5556"/>
    <w:rsid w:val="00EE65E6"/>
    <w:rsid w:val="00EF4F59"/>
    <w:rsid w:val="00EF6B72"/>
    <w:rsid w:val="00F05604"/>
    <w:rsid w:val="00F11772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4C0B"/>
    <w:rsid w:val="00FC572D"/>
    <w:rsid w:val="00FD007B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iPriority="0" w:unhideWhenUsed="0" w:qFormat="1"/>
    <w:lsdException w:name="Default Paragraph Font" w:locked="1" w:uiPriority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uiPriority w:val="99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  <w:style w:type="paragraph" w:customStyle="1" w:styleId="western">
    <w:name w:val="western"/>
    <w:basedOn w:val="a"/>
    <w:rsid w:val="001C5F7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1C5F7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Exact">
    <w:name w:val="Подпись к картинке Exact"/>
    <w:basedOn w:val="a0"/>
    <w:link w:val="af7"/>
    <w:uiPriority w:val="99"/>
    <w:rsid w:val="00FD007B"/>
    <w:rPr>
      <w:sz w:val="18"/>
      <w:szCs w:val="18"/>
      <w:shd w:val="clear" w:color="auto" w:fill="FFFFFF"/>
    </w:rPr>
  </w:style>
  <w:style w:type="character" w:customStyle="1" w:styleId="Exact1">
    <w:name w:val="Подпись к картинке Exact1"/>
    <w:basedOn w:val="Exact"/>
    <w:uiPriority w:val="99"/>
    <w:rsid w:val="00FD007B"/>
  </w:style>
  <w:style w:type="character" w:customStyle="1" w:styleId="2Exact">
    <w:name w:val="Подпись к картинке (2) Exact"/>
    <w:basedOn w:val="a0"/>
    <w:link w:val="2"/>
    <w:uiPriority w:val="99"/>
    <w:rsid w:val="00FD007B"/>
    <w:rPr>
      <w:i/>
      <w:iCs/>
      <w:spacing w:val="20"/>
      <w:sz w:val="32"/>
      <w:szCs w:val="32"/>
      <w:shd w:val="clear" w:color="auto" w:fill="FFFFFF"/>
      <w:lang w:val="en-US" w:eastAsia="en-US"/>
    </w:rPr>
  </w:style>
  <w:style w:type="character" w:customStyle="1" w:styleId="2Exact1">
    <w:name w:val="Подпись к картинке (2) Exact1"/>
    <w:basedOn w:val="2Exact"/>
    <w:uiPriority w:val="99"/>
    <w:rsid w:val="00FD007B"/>
  </w:style>
  <w:style w:type="character" w:customStyle="1" w:styleId="3Exact">
    <w:name w:val="Подпись к картинке (3) Exact"/>
    <w:basedOn w:val="a0"/>
    <w:link w:val="3"/>
    <w:uiPriority w:val="99"/>
    <w:rsid w:val="00FD007B"/>
    <w:rPr>
      <w:b/>
      <w:bCs/>
      <w:sz w:val="21"/>
      <w:szCs w:val="21"/>
      <w:shd w:val="clear" w:color="auto" w:fill="FFFFFF"/>
    </w:rPr>
  </w:style>
  <w:style w:type="character" w:customStyle="1" w:styleId="3Exact1">
    <w:name w:val="Подпись к картинке (3) Exact1"/>
    <w:basedOn w:val="3Exact"/>
    <w:uiPriority w:val="99"/>
    <w:rsid w:val="00FD007B"/>
  </w:style>
  <w:style w:type="character" w:customStyle="1" w:styleId="2Exact2">
    <w:name w:val="Основной текст (2) Exact2"/>
    <w:basedOn w:val="20"/>
    <w:uiPriority w:val="99"/>
    <w:rsid w:val="00FD007B"/>
    <w:rPr>
      <w:color w:val="000000"/>
      <w:spacing w:val="0"/>
      <w:w w:val="100"/>
      <w:position w:val="0"/>
    </w:rPr>
  </w:style>
  <w:style w:type="character" w:customStyle="1" w:styleId="21">
    <w:name w:val="Заголовок №2_"/>
    <w:basedOn w:val="a0"/>
    <w:link w:val="210"/>
    <w:uiPriority w:val="99"/>
    <w:rsid w:val="00FD007B"/>
    <w:rPr>
      <w:b/>
      <w:bCs/>
      <w:sz w:val="28"/>
      <w:szCs w:val="28"/>
      <w:shd w:val="clear" w:color="auto" w:fill="FFFFFF"/>
    </w:rPr>
  </w:style>
  <w:style w:type="character" w:customStyle="1" w:styleId="af8">
    <w:name w:val="Колонтитул_"/>
    <w:basedOn w:val="a0"/>
    <w:link w:val="11"/>
    <w:uiPriority w:val="99"/>
    <w:rsid w:val="00FD007B"/>
    <w:rPr>
      <w:sz w:val="26"/>
      <w:szCs w:val="26"/>
      <w:shd w:val="clear" w:color="auto" w:fill="FFFFFF"/>
    </w:rPr>
  </w:style>
  <w:style w:type="character" w:customStyle="1" w:styleId="5pt">
    <w:name w:val="Колонтитул + 5 pt"/>
    <w:aliases w:val="Курсив"/>
    <w:basedOn w:val="af8"/>
    <w:uiPriority w:val="99"/>
    <w:rsid w:val="00FD007B"/>
    <w:rPr>
      <w:i/>
      <w:iCs/>
      <w:sz w:val="10"/>
      <w:szCs w:val="10"/>
    </w:rPr>
  </w:style>
  <w:style w:type="character" w:customStyle="1" w:styleId="Tahoma">
    <w:name w:val="Колонтитул + Tahoma"/>
    <w:aliases w:val="4 pt"/>
    <w:basedOn w:val="af8"/>
    <w:uiPriority w:val="99"/>
    <w:rsid w:val="00FD007B"/>
    <w:rPr>
      <w:rFonts w:ascii="Tahoma" w:hAnsi="Tahoma" w:cs="Tahoma"/>
      <w:sz w:val="8"/>
      <w:szCs w:val="8"/>
    </w:rPr>
  </w:style>
  <w:style w:type="character" w:customStyle="1" w:styleId="20">
    <w:name w:val="Основной текст (2)_"/>
    <w:basedOn w:val="a0"/>
    <w:link w:val="211"/>
    <w:uiPriority w:val="99"/>
    <w:rsid w:val="00FD007B"/>
    <w:rPr>
      <w:sz w:val="28"/>
      <w:szCs w:val="28"/>
      <w:shd w:val="clear" w:color="auto" w:fill="FFFFFF"/>
    </w:rPr>
  </w:style>
  <w:style w:type="character" w:customStyle="1" w:styleId="22">
    <w:name w:val="Основной текст (2)"/>
    <w:basedOn w:val="20"/>
    <w:uiPriority w:val="99"/>
    <w:rsid w:val="00FD007B"/>
  </w:style>
  <w:style w:type="character" w:customStyle="1" w:styleId="216pt">
    <w:name w:val="Основной текст (2) + 16 pt"/>
    <w:aliases w:val="Полужирный"/>
    <w:basedOn w:val="20"/>
    <w:uiPriority w:val="99"/>
    <w:rsid w:val="00FD007B"/>
    <w:rPr>
      <w:b/>
      <w:bCs/>
      <w:sz w:val="32"/>
      <w:szCs w:val="32"/>
    </w:rPr>
  </w:style>
  <w:style w:type="character" w:customStyle="1" w:styleId="24">
    <w:name w:val="Основной текст (2)4"/>
    <w:basedOn w:val="20"/>
    <w:uiPriority w:val="99"/>
    <w:rsid w:val="00FD007B"/>
    <w:rPr>
      <w:u w:val="single"/>
      <w:lang w:val="en-US" w:eastAsia="en-US"/>
    </w:rPr>
  </w:style>
  <w:style w:type="character" w:customStyle="1" w:styleId="23">
    <w:name w:val="Основной текст (2)3"/>
    <w:basedOn w:val="20"/>
    <w:uiPriority w:val="99"/>
    <w:rsid w:val="00FD007B"/>
    <w:rPr>
      <w:lang w:val="en-US" w:eastAsia="en-US"/>
    </w:rPr>
  </w:style>
  <w:style w:type="character" w:customStyle="1" w:styleId="12">
    <w:name w:val="Заголовок №1_"/>
    <w:basedOn w:val="a0"/>
    <w:link w:val="110"/>
    <w:uiPriority w:val="99"/>
    <w:rsid w:val="00FD007B"/>
    <w:rPr>
      <w:spacing w:val="-20"/>
      <w:sz w:val="38"/>
      <w:szCs w:val="38"/>
      <w:shd w:val="clear" w:color="auto" w:fill="FFFFFF"/>
    </w:rPr>
  </w:style>
  <w:style w:type="character" w:customStyle="1" w:styleId="13">
    <w:name w:val="Заголовок №1"/>
    <w:basedOn w:val="12"/>
    <w:uiPriority w:val="99"/>
    <w:rsid w:val="00FD007B"/>
  </w:style>
  <w:style w:type="character" w:customStyle="1" w:styleId="114pt">
    <w:name w:val="Заголовок №1 + 14 pt"/>
    <w:aliases w:val="Интервал 0 pt"/>
    <w:basedOn w:val="12"/>
    <w:uiPriority w:val="99"/>
    <w:rsid w:val="00FD007B"/>
    <w:rPr>
      <w:spacing w:val="0"/>
      <w:sz w:val="28"/>
      <w:szCs w:val="28"/>
    </w:rPr>
  </w:style>
  <w:style w:type="character" w:customStyle="1" w:styleId="30">
    <w:name w:val="Основной текст (3)_"/>
    <w:basedOn w:val="a0"/>
    <w:link w:val="31"/>
    <w:uiPriority w:val="99"/>
    <w:rsid w:val="00FD007B"/>
    <w:rPr>
      <w:sz w:val="18"/>
      <w:szCs w:val="18"/>
      <w:shd w:val="clear" w:color="auto" w:fill="FFFFFF"/>
    </w:rPr>
  </w:style>
  <w:style w:type="character" w:customStyle="1" w:styleId="312pt">
    <w:name w:val="Основной текст (3) + 12 pt"/>
    <w:aliases w:val="Курсив1"/>
    <w:basedOn w:val="30"/>
    <w:uiPriority w:val="99"/>
    <w:rsid w:val="00FD007B"/>
    <w:rPr>
      <w:i/>
      <w:iCs/>
      <w:sz w:val="24"/>
      <w:szCs w:val="24"/>
    </w:rPr>
  </w:style>
  <w:style w:type="character" w:customStyle="1" w:styleId="32">
    <w:name w:val="Основной текст (3)"/>
    <w:basedOn w:val="30"/>
    <w:uiPriority w:val="99"/>
    <w:rsid w:val="00FD007B"/>
  </w:style>
  <w:style w:type="character" w:customStyle="1" w:styleId="af9">
    <w:name w:val="Колонтитул"/>
    <w:basedOn w:val="af8"/>
    <w:uiPriority w:val="99"/>
    <w:rsid w:val="00FD007B"/>
  </w:style>
  <w:style w:type="character" w:customStyle="1" w:styleId="4">
    <w:name w:val="Основной текст (4)_"/>
    <w:basedOn w:val="a0"/>
    <w:link w:val="41"/>
    <w:uiPriority w:val="99"/>
    <w:rsid w:val="00FD007B"/>
    <w:rPr>
      <w:b/>
      <w:bCs/>
      <w:sz w:val="28"/>
      <w:szCs w:val="28"/>
      <w:shd w:val="clear" w:color="auto" w:fill="FFFFFF"/>
    </w:rPr>
  </w:style>
  <w:style w:type="character" w:customStyle="1" w:styleId="40">
    <w:name w:val="Основной текст (4)"/>
    <w:basedOn w:val="4"/>
    <w:uiPriority w:val="99"/>
    <w:rsid w:val="00FD007B"/>
  </w:style>
  <w:style w:type="character" w:customStyle="1" w:styleId="25">
    <w:name w:val="Основной текст (2) + Полужирный"/>
    <w:basedOn w:val="20"/>
    <w:uiPriority w:val="99"/>
    <w:rsid w:val="00FD007B"/>
    <w:rPr>
      <w:b/>
      <w:bCs/>
    </w:rPr>
  </w:style>
  <w:style w:type="character" w:customStyle="1" w:styleId="220">
    <w:name w:val="Основной текст (2)2"/>
    <w:basedOn w:val="20"/>
    <w:uiPriority w:val="99"/>
    <w:rsid w:val="00FD007B"/>
  </w:style>
  <w:style w:type="character" w:customStyle="1" w:styleId="26">
    <w:name w:val="Заголовок №2"/>
    <w:basedOn w:val="21"/>
    <w:uiPriority w:val="99"/>
    <w:rsid w:val="00FD007B"/>
  </w:style>
  <w:style w:type="character" w:customStyle="1" w:styleId="2Exact10">
    <w:name w:val="Основной текст (2) Exact1"/>
    <w:basedOn w:val="20"/>
    <w:uiPriority w:val="99"/>
    <w:rsid w:val="00FD007B"/>
  </w:style>
  <w:style w:type="character" w:customStyle="1" w:styleId="4Exact">
    <w:name w:val="Подпись к картинке (4) Exact"/>
    <w:basedOn w:val="a0"/>
    <w:link w:val="42"/>
    <w:uiPriority w:val="99"/>
    <w:rsid w:val="00FD007B"/>
    <w:rPr>
      <w:i/>
      <w:iCs/>
      <w:sz w:val="28"/>
      <w:szCs w:val="28"/>
      <w:shd w:val="clear" w:color="auto" w:fill="FFFFFF"/>
    </w:rPr>
  </w:style>
  <w:style w:type="character" w:customStyle="1" w:styleId="4Exact1">
    <w:name w:val="Подпись к картинке (4) Exact1"/>
    <w:basedOn w:val="4Exact"/>
    <w:uiPriority w:val="99"/>
    <w:rsid w:val="00FD007B"/>
  </w:style>
  <w:style w:type="character" w:customStyle="1" w:styleId="5Exact">
    <w:name w:val="Подпись к картинке (5) Exact"/>
    <w:basedOn w:val="a0"/>
    <w:link w:val="5"/>
    <w:uiPriority w:val="99"/>
    <w:rsid w:val="00FD007B"/>
    <w:rPr>
      <w:sz w:val="28"/>
      <w:szCs w:val="28"/>
      <w:shd w:val="clear" w:color="auto" w:fill="FFFFFF"/>
    </w:rPr>
  </w:style>
  <w:style w:type="character" w:customStyle="1" w:styleId="5Exact1">
    <w:name w:val="Подпись к картинке (5) Exact1"/>
    <w:basedOn w:val="5Exact"/>
    <w:uiPriority w:val="99"/>
    <w:rsid w:val="00FD007B"/>
  </w:style>
  <w:style w:type="character" w:customStyle="1" w:styleId="6Exact">
    <w:name w:val="Подпись к картинке (6) Exact"/>
    <w:basedOn w:val="a0"/>
    <w:link w:val="6"/>
    <w:uiPriority w:val="99"/>
    <w:rsid w:val="00FD007B"/>
    <w:rPr>
      <w:rFonts w:ascii="Trebuchet MS" w:hAnsi="Trebuchet MS" w:cs="Trebuchet MS"/>
      <w:sz w:val="12"/>
      <w:szCs w:val="12"/>
      <w:shd w:val="clear" w:color="auto" w:fill="FFFFFF"/>
      <w:lang w:val="en-US" w:eastAsia="en-US"/>
    </w:rPr>
  </w:style>
  <w:style w:type="character" w:customStyle="1" w:styleId="65">
    <w:name w:val="Подпись к картинке (6) + 5"/>
    <w:aliases w:val="5 pt,Курсив Exact"/>
    <w:basedOn w:val="6Exact"/>
    <w:uiPriority w:val="99"/>
    <w:rsid w:val="00FD007B"/>
    <w:rPr>
      <w:i/>
      <w:iCs/>
      <w:sz w:val="11"/>
      <w:szCs w:val="11"/>
    </w:rPr>
  </w:style>
  <w:style w:type="character" w:customStyle="1" w:styleId="6TimesNewRoman">
    <w:name w:val="Подпись к картинке (6) + Times New Roman"/>
    <w:aliases w:val="Курсив Exact1"/>
    <w:basedOn w:val="6Exact"/>
    <w:uiPriority w:val="99"/>
    <w:rsid w:val="00FD007B"/>
    <w:rPr>
      <w:rFonts w:ascii="Times New Roman" w:hAnsi="Times New Roman" w:cs="Times New Roman"/>
      <w:i/>
      <w:iCs/>
    </w:rPr>
  </w:style>
  <w:style w:type="character" w:customStyle="1" w:styleId="6Exact1">
    <w:name w:val="Подпись к картинке (6) Exact1"/>
    <w:basedOn w:val="6Exact"/>
    <w:uiPriority w:val="99"/>
    <w:rsid w:val="00FD007B"/>
  </w:style>
  <w:style w:type="character" w:customStyle="1" w:styleId="7Exact">
    <w:name w:val="Подпись к картинке (7) Exact"/>
    <w:basedOn w:val="a0"/>
    <w:link w:val="7"/>
    <w:uiPriority w:val="99"/>
    <w:rsid w:val="00FD007B"/>
    <w:rPr>
      <w:spacing w:val="-10"/>
      <w:sz w:val="18"/>
      <w:szCs w:val="18"/>
      <w:shd w:val="clear" w:color="auto" w:fill="FFFFFF"/>
    </w:rPr>
  </w:style>
  <w:style w:type="character" w:customStyle="1" w:styleId="7Exact1">
    <w:name w:val="Подпись к картинке (7) Exact1"/>
    <w:basedOn w:val="7Exact"/>
    <w:uiPriority w:val="99"/>
    <w:rsid w:val="00FD007B"/>
  </w:style>
  <w:style w:type="paragraph" w:customStyle="1" w:styleId="af7">
    <w:name w:val="Подпись к картинке"/>
    <w:basedOn w:val="a"/>
    <w:link w:val="Exact"/>
    <w:uiPriority w:val="99"/>
    <w:rsid w:val="00FD007B"/>
    <w:pPr>
      <w:widowControl w:val="0"/>
      <w:shd w:val="clear" w:color="auto" w:fill="FFFFFF"/>
      <w:spacing w:after="0" w:line="206" w:lineRule="exact"/>
      <w:ind w:firstLine="0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2">
    <w:name w:val="Подпись к картинке (2)"/>
    <w:basedOn w:val="a"/>
    <w:link w:val="2Exact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left"/>
    </w:pPr>
    <w:rPr>
      <w:rFonts w:ascii="Times New Roman" w:hAnsi="Times New Roman" w:cs="Times New Roman"/>
      <w:i/>
      <w:iCs/>
      <w:spacing w:val="20"/>
      <w:sz w:val="32"/>
      <w:szCs w:val="32"/>
      <w:lang w:val="en-US"/>
    </w:rPr>
  </w:style>
  <w:style w:type="paragraph" w:customStyle="1" w:styleId="3">
    <w:name w:val="Подпись к картинке (3)"/>
    <w:basedOn w:val="a"/>
    <w:link w:val="3Exact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left"/>
    </w:pPr>
    <w:rPr>
      <w:rFonts w:ascii="Times New Roman" w:hAnsi="Times New Roman" w:cs="Times New Roman"/>
      <w:b/>
      <w:bCs/>
      <w:sz w:val="21"/>
      <w:szCs w:val="21"/>
      <w:lang w:eastAsia="ru-RU"/>
    </w:rPr>
  </w:style>
  <w:style w:type="paragraph" w:customStyle="1" w:styleId="211">
    <w:name w:val="Основной текст (2)1"/>
    <w:basedOn w:val="a"/>
    <w:link w:val="20"/>
    <w:uiPriority w:val="99"/>
    <w:rsid w:val="00FD007B"/>
    <w:pPr>
      <w:widowControl w:val="0"/>
      <w:shd w:val="clear" w:color="auto" w:fill="FFFFFF"/>
      <w:spacing w:before="300" w:after="420" w:line="240" w:lineRule="atLeast"/>
      <w:ind w:firstLine="0"/>
    </w:pPr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10">
    <w:name w:val="Заголовок №21"/>
    <w:basedOn w:val="a"/>
    <w:link w:val="21"/>
    <w:uiPriority w:val="99"/>
    <w:rsid w:val="00FD007B"/>
    <w:pPr>
      <w:widowControl w:val="0"/>
      <w:shd w:val="clear" w:color="auto" w:fill="FFFFFF"/>
      <w:spacing w:after="0" w:line="322" w:lineRule="exact"/>
      <w:ind w:firstLine="0"/>
      <w:jc w:val="center"/>
      <w:outlineLvl w:val="1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Колонтитул1"/>
    <w:basedOn w:val="a"/>
    <w:link w:val="af8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left"/>
    </w:pPr>
    <w:rPr>
      <w:rFonts w:ascii="Times New Roman" w:hAnsi="Times New Roman" w:cs="Times New Roman"/>
      <w:sz w:val="26"/>
      <w:szCs w:val="26"/>
      <w:lang w:eastAsia="ru-RU"/>
    </w:rPr>
  </w:style>
  <w:style w:type="paragraph" w:customStyle="1" w:styleId="110">
    <w:name w:val="Заголовок №11"/>
    <w:basedOn w:val="a"/>
    <w:link w:val="12"/>
    <w:uiPriority w:val="99"/>
    <w:rsid w:val="00FD007B"/>
    <w:pPr>
      <w:widowControl w:val="0"/>
      <w:shd w:val="clear" w:color="auto" w:fill="FFFFFF"/>
      <w:spacing w:before="180" w:after="0" w:line="86" w:lineRule="exact"/>
      <w:ind w:firstLine="0"/>
      <w:outlineLvl w:val="0"/>
    </w:pPr>
    <w:rPr>
      <w:rFonts w:ascii="Times New Roman" w:hAnsi="Times New Roman" w:cs="Times New Roman"/>
      <w:spacing w:val="-20"/>
      <w:sz w:val="38"/>
      <w:szCs w:val="38"/>
      <w:lang w:eastAsia="ru-RU"/>
    </w:rPr>
  </w:style>
  <w:style w:type="paragraph" w:customStyle="1" w:styleId="31">
    <w:name w:val="Основной текст (3)1"/>
    <w:basedOn w:val="a"/>
    <w:link w:val="30"/>
    <w:uiPriority w:val="99"/>
    <w:rsid w:val="00FD007B"/>
    <w:pPr>
      <w:widowControl w:val="0"/>
      <w:shd w:val="clear" w:color="auto" w:fill="FFFFFF"/>
      <w:spacing w:before="420" w:after="0" w:line="240" w:lineRule="atLeast"/>
      <w:ind w:firstLine="0"/>
    </w:pPr>
    <w:rPr>
      <w:rFonts w:ascii="Times New Roman" w:hAnsi="Times New Roman" w:cs="Times New Roman"/>
      <w:sz w:val="18"/>
      <w:szCs w:val="18"/>
      <w:lang w:eastAsia="ru-RU"/>
    </w:rPr>
  </w:style>
  <w:style w:type="paragraph" w:customStyle="1" w:styleId="41">
    <w:name w:val="Основной текст (4)1"/>
    <w:basedOn w:val="a"/>
    <w:link w:val="4"/>
    <w:uiPriority w:val="99"/>
    <w:rsid w:val="00FD007B"/>
    <w:pPr>
      <w:widowControl w:val="0"/>
      <w:shd w:val="clear" w:color="auto" w:fill="FFFFFF"/>
      <w:spacing w:before="60" w:after="300" w:line="317" w:lineRule="exact"/>
      <w:ind w:firstLine="0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42">
    <w:name w:val="Подпись к картинке (4)"/>
    <w:basedOn w:val="a"/>
    <w:link w:val="4Exact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center"/>
    </w:pPr>
    <w:rPr>
      <w:rFonts w:ascii="Times New Roman" w:hAnsi="Times New Roman" w:cs="Times New Roman"/>
      <w:i/>
      <w:iCs/>
      <w:sz w:val="28"/>
      <w:szCs w:val="28"/>
      <w:lang w:eastAsia="ru-RU"/>
    </w:rPr>
  </w:style>
  <w:style w:type="paragraph" w:customStyle="1" w:styleId="5">
    <w:name w:val="Подпись к картинке (5)"/>
    <w:basedOn w:val="a"/>
    <w:link w:val="5Exact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left"/>
    </w:pPr>
    <w:rPr>
      <w:rFonts w:ascii="Times New Roman" w:hAnsi="Times New Roman" w:cs="Times New Roman"/>
      <w:sz w:val="28"/>
      <w:szCs w:val="28"/>
      <w:lang w:eastAsia="ru-RU"/>
    </w:rPr>
  </w:style>
  <w:style w:type="paragraph" w:customStyle="1" w:styleId="6">
    <w:name w:val="Подпись к картинке (6)"/>
    <w:basedOn w:val="a"/>
    <w:link w:val="6Exact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left"/>
    </w:pPr>
    <w:rPr>
      <w:rFonts w:ascii="Trebuchet MS" w:hAnsi="Trebuchet MS" w:cs="Trebuchet MS"/>
      <w:sz w:val="12"/>
      <w:szCs w:val="12"/>
      <w:lang w:val="en-US"/>
    </w:rPr>
  </w:style>
  <w:style w:type="paragraph" w:customStyle="1" w:styleId="7">
    <w:name w:val="Подпись к картинке (7)"/>
    <w:basedOn w:val="a"/>
    <w:link w:val="7Exact"/>
    <w:uiPriority w:val="99"/>
    <w:rsid w:val="00FD007B"/>
    <w:pPr>
      <w:widowControl w:val="0"/>
      <w:shd w:val="clear" w:color="auto" w:fill="FFFFFF"/>
      <w:spacing w:after="0" w:line="240" w:lineRule="atLeast"/>
      <w:ind w:firstLine="0"/>
      <w:jc w:val="left"/>
    </w:pPr>
    <w:rPr>
      <w:rFonts w:ascii="Times New Roman" w:hAnsi="Times New Roman" w:cs="Times New Roman"/>
      <w:spacing w:val="-1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minjus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ravo.min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E26FA-CECF-4266-BB28-732DBB0E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Алёна Владимировна</dc:creator>
  <cp:lastModifiedBy>Люда</cp:lastModifiedBy>
  <cp:revision>6</cp:revision>
  <cp:lastPrinted>2024-03-21T13:39:00Z</cp:lastPrinted>
  <dcterms:created xsi:type="dcterms:W3CDTF">2021-11-18T11:24:00Z</dcterms:created>
  <dcterms:modified xsi:type="dcterms:W3CDTF">2024-03-21T13:46:00Z</dcterms:modified>
</cp:coreProperties>
</file>