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9E" w:rsidRPr="00CE6F97" w:rsidRDefault="0027579E" w:rsidP="0027579E">
      <w:pPr>
        <w:pStyle w:val="1"/>
        <w:ind w:left="395"/>
        <w:jc w:val="center"/>
        <w:rPr>
          <w:rStyle w:val="ae"/>
          <w:i w:val="0"/>
        </w:rPr>
      </w:pPr>
      <w:r>
        <w:rPr>
          <w:noProof/>
        </w:rPr>
        <w:drawing>
          <wp:inline distT="0" distB="0" distL="0" distR="0">
            <wp:extent cx="678180" cy="73152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79E" w:rsidRPr="00F150E3" w:rsidRDefault="00F150E3" w:rsidP="0027579E">
      <w:pPr>
        <w:pStyle w:val="1"/>
        <w:ind w:left="395"/>
        <w:jc w:val="center"/>
        <w:rPr>
          <w:rStyle w:val="ae"/>
          <w:rFonts w:ascii="Times New Roman" w:hAnsi="Times New Roman"/>
          <w:b/>
          <w:i w:val="0"/>
        </w:rPr>
      </w:pPr>
      <w:r w:rsidRPr="00F150E3">
        <w:rPr>
          <w:rStyle w:val="ae"/>
          <w:rFonts w:ascii="Times New Roman" w:hAnsi="Times New Roman"/>
          <w:b/>
          <w:i w:val="0"/>
        </w:rPr>
        <w:t>АДМИНИСТРАЦИЯ</w:t>
      </w:r>
    </w:p>
    <w:p w:rsidR="0027579E" w:rsidRPr="00F150E3" w:rsidRDefault="00F150E3" w:rsidP="0027579E">
      <w:pPr>
        <w:pStyle w:val="1"/>
        <w:ind w:left="395"/>
        <w:jc w:val="center"/>
        <w:rPr>
          <w:rStyle w:val="ae"/>
          <w:rFonts w:ascii="Times New Roman" w:hAnsi="Times New Roman"/>
          <w:b/>
          <w:i w:val="0"/>
        </w:rPr>
      </w:pPr>
      <w:r w:rsidRPr="00F150E3">
        <w:rPr>
          <w:rStyle w:val="ae"/>
          <w:rFonts w:ascii="Times New Roman" w:hAnsi="Times New Roman"/>
          <w:b/>
          <w:i w:val="0"/>
        </w:rPr>
        <w:t>КРАСНОГВАРДЕЙСКОГО СЕЛЬСКОГО ПОСЕЛЕНИЯ</w:t>
      </w:r>
    </w:p>
    <w:p w:rsidR="0027579E" w:rsidRPr="00F150E3" w:rsidRDefault="00F150E3" w:rsidP="0027579E">
      <w:pPr>
        <w:pStyle w:val="1"/>
        <w:spacing w:line="276" w:lineRule="auto"/>
        <w:ind w:left="395"/>
        <w:jc w:val="center"/>
        <w:rPr>
          <w:rStyle w:val="ae"/>
          <w:rFonts w:ascii="Times New Roman" w:hAnsi="Times New Roman"/>
          <w:b/>
          <w:i w:val="0"/>
        </w:rPr>
      </w:pPr>
      <w:r w:rsidRPr="00F150E3">
        <w:rPr>
          <w:rStyle w:val="ae"/>
          <w:rFonts w:ascii="Times New Roman" w:hAnsi="Times New Roman"/>
          <w:b/>
          <w:i w:val="0"/>
        </w:rPr>
        <w:t>СОВЕТСКОГО РАЙОНА РЕСПУБЛИКИ КРЫМ</w:t>
      </w:r>
    </w:p>
    <w:p w:rsidR="0027579E" w:rsidRPr="00117195" w:rsidRDefault="0027579E" w:rsidP="0027579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7195">
        <w:rPr>
          <w:rFonts w:ascii="Times New Roman" w:hAnsi="Times New Roman" w:cs="Times New Roman"/>
          <w:b/>
          <w:sz w:val="28"/>
          <w:szCs w:val="28"/>
          <w:lang w:val="uk-UA"/>
        </w:rPr>
        <w:t>ПОСТАНОВЛЕНИЕ</w:t>
      </w:r>
    </w:p>
    <w:p w:rsidR="0027579E" w:rsidRPr="00117195" w:rsidRDefault="0027579E" w:rsidP="00F150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0BD3">
        <w:rPr>
          <w:rFonts w:ascii="Times New Roman" w:hAnsi="Times New Roman" w:cs="Times New Roman"/>
          <w:sz w:val="28"/>
          <w:szCs w:val="28"/>
          <w:lang w:val="uk-UA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uk-UA"/>
        </w:rPr>
        <w:t>18</w:t>
      </w:r>
      <w:r w:rsidRPr="00580B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августа 2020</w:t>
      </w:r>
      <w:r w:rsidRPr="00580BD3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F150E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150E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150E3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80BD3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AE2377">
        <w:rPr>
          <w:rFonts w:ascii="Times New Roman" w:hAnsi="Times New Roman" w:cs="Times New Roman"/>
          <w:sz w:val="28"/>
          <w:szCs w:val="28"/>
          <w:lang w:val="uk-UA"/>
        </w:rPr>
        <w:t>148</w:t>
      </w:r>
      <w:r w:rsidR="00F150E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150E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150E3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65A07">
        <w:rPr>
          <w:rFonts w:ascii="Times New Roman" w:hAnsi="Times New Roman" w:cs="Times New Roman"/>
          <w:sz w:val="28"/>
          <w:szCs w:val="28"/>
          <w:lang w:val="uk-UA"/>
        </w:rPr>
        <w:t>с.Красногвардейское</w:t>
      </w:r>
    </w:p>
    <w:p w:rsidR="0027579E" w:rsidRPr="00565A07" w:rsidRDefault="0027579E" w:rsidP="00F15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A07">
        <w:rPr>
          <w:rFonts w:ascii="Times New Roman" w:hAnsi="Times New Roman" w:cs="Times New Roman"/>
          <w:b/>
          <w:sz w:val="28"/>
          <w:szCs w:val="28"/>
          <w:lang w:val="uk-UA"/>
        </w:rPr>
        <w:t>О внесении изменений в постановление</w:t>
      </w:r>
    </w:p>
    <w:p w:rsidR="0027579E" w:rsidRPr="00565A07" w:rsidRDefault="0027579E" w:rsidP="00F15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A07">
        <w:rPr>
          <w:rFonts w:ascii="Times New Roman" w:hAnsi="Times New Roman" w:cs="Times New Roman"/>
          <w:b/>
          <w:sz w:val="28"/>
          <w:szCs w:val="28"/>
          <w:lang w:val="uk-UA"/>
        </w:rPr>
        <w:t>администрации Красногвардейского сельского поселения</w:t>
      </w:r>
    </w:p>
    <w:p w:rsidR="0027579E" w:rsidRPr="00565A07" w:rsidRDefault="0027579E" w:rsidP="00F15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A07">
        <w:rPr>
          <w:rFonts w:ascii="Times New Roman" w:hAnsi="Times New Roman" w:cs="Times New Roman"/>
          <w:b/>
          <w:sz w:val="28"/>
          <w:szCs w:val="28"/>
          <w:lang w:val="uk-UA"/>
        </w:rPr>
        <w:t>Сов</w:t>
      </w:r>
      <w:r w:rsidR="00F150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етского района Республики Крым </w:t>
      </w:r>
    </w:p>
    <w:p w:rsidR="0027579E" w:rsidRPr="00117195" w:rsidRDefault="00AE2377" w:rsidP="00F150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5A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№174 от 30</w:t>
      </w:r>
      <w:r w:rsidR="0027579E" w:rsidRPr="00565A07">
        <w:rPr>
          <w:rFonts w:ascii="Times New Roman" w:hAnsi="Times New Roman" w:cs="Times New Roman"/>
          <w:b/>
          <w:sz w:val="28"/>
          <w:szCs w:val="28"/>
          <w:lang w:val="uk-UA"/>
        </w:rPr>
        <w:t>.12.201</w:t>
      </w:r>
      <w:r w:rsidRPr="00565A07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27579E" w:rsidRPr="00565A07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</w:p>
    <w:p w:rsidR="00AE2377" w:rsidRPr="00AE2377" w:rsidRDefault="00750C82" w:rsidP="00F150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50C82">
        <w:rPr>
          <w:rFonts w:ascii="Times New Roman" w:hAnsi="Times New Roman" w:cs="Times New Roman"/>
          <w:bCs/>
          <w:sz w:val="28"/>
          <w:szCs w:val="28"/>
        </w:rPr>
        <w:t xml:space="preserve">В целях </w:t>
      </w:r>
      <w:r w:rsidRPr="00AE2377">
        <w:rPr>
          <w:rFonts w:ascii="Times New Roman" w:hAnsi="Times New Roman" w:cs="Times New Roman"/>
          <w:bCs/>
          <w:sz w:val="28"/>
          <w:szCs w:val="28"/>
        </w:rPr>
        <w:t xml:space="preserve">совершенствования </w:t>
      </w:r>
      <w:r w:rsidR="00AE2377" w:rsidRPr="00AE2377">
        <w:rPr>
          <w:rFonts w:ascii="Times New Roman" w:hAnsi="Times New Roman"/>
          <w:bCs/>
          <w:sz w:val="28"/>
          <w:szCs w:val="28"/>
        </w:rPr>
        <w:t>утверждении Порядка санкционирования оплаты денежных обязательств получателей средств и администраторов источников финансирования дефицита бюджета муниципального образования Красногвардейское сельское поселение Советского район Республики Крым</w:t>
      </w:r>
    </w:p>
    <w:p w:rsidR="0027579E" w:rsidRPr="00750C82" w:rsidRDefault="00F150E3" w:rsidP="00F150E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50C82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50C82" w:rsidRPr="00F150E3" w:rsidRDefault="00F150E3" w:rsidP="00F150E3">
      <w:pPr>
        <w:autoSpaceDE w:val="0"/>
        <w:autoSpaceDN w:val="0"/>
        <w:adjustRightInd w:val="0"/>
        <w:spacing w:after="0" w:line="240" w:lineRule="auto"/>
        <w:jc w:val="both"/>
        <w:rPr>
          <w:rStyle w:val="21"/>
          <w:rFonts w:cs="Times New Roman"/>
          <w:color w:val="000000"/>
        </w:rPr>
      </w:pPr>
      <w:r>
        <w:rPr>
          <w:rStyle w:val="21"/>
          <w:rFonts w:cs="Times New Roman"/>
          <w:color w:val="000000"/>
        </w:rPr>
        <w:t>1.</w:t>
      </w:r>
      <w:r w:rsidR="0027579E" w:rsidRPr="00F150E3">
        <w:rPr>
          <w:rStyle w:val="21"/>
          <w:rFonts w:cs="Times New Roman"/>
          <w:color w:val="000000"/>
        </w:rPr>
        <w:t>Внести в постановление администрации Красногвардейского сельского</w:t>
      </w:r>
      <w:r w:rsidRPr="00F150E3">
        <w:rPr>
          <w:rStyle w:val="21"/>
          <w:rFonts w:cs="Times New Roman"/>
          <w:color w:val="000000"/>
        </w:rPr>
        <w:t xml:space="preserve"> </w:t>
      </w:r>
      <w:r w:rsidR="0027579E" w:rsidRPr="00F150E3">
        <w:rPr>
          <w:rStyle w:val="21"/>
          <w:rFonts w:cs="Times New Roman"/>
          <w:color w:val="000000"/>
        </w:rPr>
        <w:t>поселения Советск</w:t>
      </w:r>
      <w:r w:rsidR="00AE2377" w:rsidRPr="00F150E3">
        <w:rPr>
          <w:rStyle w:val="21"/>
          <w:rFonts w:cs="Times New Roman"/>
          <w:color w:val="000000"/>
        </w:rPr>
        <w:t>ого района Республики Крым от 30</w:t>
      </w:r>
      <w:r w:rsidR="0027579E" w:rsidRPr="00F150E3">
        <w:rPr>
          <w:rStyle w:val="21"/>
          <w:rFonts w:cs="Times New Roman"/>
          <w:color w:val="000000"/>
        </w:rPr>
        <w:t xml:space="preserve"> декабря 201</w:t>
      </w:r>
      <w:r w:rsidR="00AE2377" w:rsidRPr="00F150E3">
        <w:rPr>
          <w:rStyle w:val="21"/>
          <w:rFonts w:cs="Times New Roman"/>
          <w:color w:val="000000"/>
        </w:rPr>
        <w:t>6</w:t>
      </w:r>
      <w:r w:rsidR="0027579E" w:rsidRPr="00F150E3">
        <w:rPr>
          <w:rStyle w:val="21"/>
          <w:rFonts w:cs="Times New Roman"/>
          <w:color w:val="000000"/>
        </w:rPr>
        <w:t xml:space="preserve"> года </w:t>
      </w:r>
      <w:r w:rsidR="0027579E" w:rsidRPr="00F150E3">
        <w:rPr>
          <w:rStyle w:val="21"/>
          <w:rFonts w:cs="Times New Roman"/>
          <w:color w:val="000000"/>
          <w:lang w:val="en-US"/>
        </w:rPr>
        <w:t>N</w:t>
      </w:r>
      <w:r w:rsidR="00AE2377" w:rsidRPr="00F150E3">
        <w:rPr>
          <w:rStyle w:val="21"/>
          <w:rFonts w:cs="Times New Roman"/>
          <w:color w:val="000000"/>
        </w:rPr>
        <w:t>174</w:t>
      </w:r>
      <w:r w:rsidR="0027579E" w:rsidRPr="00F150E3">
        <w:rPr>
          <w:rStyle w:val="21"/>
          <w:rFonts w:cs="Times New Roman"/>
          <w:color w:val="000000"/>
        </w:rPr>
        <w:t xml:space="preserve"> </w:t>
      </w:r>
      <w:r w:rsidR="00750C82" w:rsidRPr="00F150E3">
        <w:rPr>
          <w:rStyle w:val="21"/>
          <w:rFonts w:cs="Times New Roman"/>
          <w:color w:val="000000"/>
        </w:rPr>
        <w:t xml:space="preserve">"О </w:t>
      </w:r>
      <w:hyperlink w:anchor="Par48" w:history="1">
        <w:r w:rsidR="00565A07" w:rsidRPr="00F150E3">
          <w:rPr>
            <w:rFonts w:ascii="Times New Roman" w:hAnsi="Times New Roman" w:cs="Times New Roman"/>
            <w:sz w:val="28"/>
            <w:szCs w:val="28"/>
          </w:rPr>
          <w:t>порядк</w:t>
        </w:r>
      </w:hyperlink>
      <w:r w:rsidR="00565A07" w:rsidRPr="00F150E3">
        <w:rPr>
          <w:rFonts w:ascii="Times New Roman" w:hAnsi="Times New Roman" w:cs="Times New Roman"/>
          <w:sz w:val="28"/>
          <w:szCs w:val="28"/>
        </w:rPr>
        <w:t>е санкционирования оплаты денежных обязательств получателей средств</w:t>
      </w:r>
      <w:r w:rsidR="00565A07" w:rsidRPr="00F150E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5A07" w:rsidRPr="00F150E3">
        <w:rPr>
          <w:rFonts w:ascii="Times New Roman" w:hAnsi="Times New Roman" w:cs="Times New Roman"/>
          <w:sz w:val="28"/>
          <w:szCs w:val="28"/>
        </w:rPr>
        <w:t xml:space="preserve">и администраторов источников финансирования дефицита бюджета муниципального образования </w:t>
      </w:r>
      <w:r w:rsidR="00565A07" w:rsidRPr="00F150E3">
        <w:rPr>
          <w:rFonts w:ascii="Times New Roman" w:hAnsi="Times New Roman" w:cs="Times New Roman"/>
          <w:bCs/>
          <w:sz w:val="28"/>
          <w:szCs w:val="28"/>
        </w:rPr>
        <w:t>Красногвардейское сельское поселение Советского района Республики Крым</w:t>
      </w:r>
      <w:r w:rsidR="00565A07" w:rsidRPr="00F150E3">
        <w:rPr>
          <w:rFonts w:ascii="Times New Roman" w:hAnsi="Times New Roman" w:cs="Times New Roman"/>
          <w:sz w:val="28"/>
          <w:szCs w:val="28"/>
        </w:rPr>
        <w:t xml:space="preserve"> </w:t>
      </w:r>
      <w:r w:rsidR="00750C82" w:rsidRPr="00F150E3">
        <w:rPr>
          <w:rStyle w:val="21"/>
          <w:rFonts w:cs="Times New Roman"/>
          <w:color w:val="000000"/>
        </w:rPr>
        <w:t>"</w:t>
      </w:r>
      <w:r w:rsidR="003535E9" w:rsidRPr="00F150E3">
        <w:rPr>
          <w:rStyle w:val="21"/>
          <w:rFonts w:cs="Times New Roman"/>
          <w:color w:val="000000"/>
        </w:rPr>
        <w:t xml:space="preserve"> следующие изменения:</w:t>
      </w:r>
    </w:p>
    <w:p w:rsidR="00AE2377" w:rsidRDefault="00AE2377" w:rsidP="00F150E3">
      <w:pPr>
        <w:pStyle w:val="210"/>
        <w:shd w:val="clear" w:color="auto" w:fill="auto"/>
        <w:spacing w:after="0" w:line="322" w:lineRule="exact"/>
        <w:rPr>
          <w:rStyle w:val="21"/>
          <w:color w:val="000000"/>
        </w:rPr>
      </w:pPr>
      <w:r>
        <w:rPr>
          <w:rStyle w:val="21"/>
          <w:color w:val="000000"/>
        </w:rPr>
        <w:t xml:space="preserve"> В приложении</w:t>
      </w:r>
      <w:r w:rsidR="003535E9">
        <w:rPr>
          <w:rStyle w:val="21"/>
          <w:color w:val="000000"/>
        </w:rPr>
        <w:t xml:space="preserve"> к постановлению</w:t>
      </w:r>
      <w:r>
        <w:rPr>
          <w:rStyle w:val="21"/>
          <w:color w:val="000000"/>
        </w:rPr>
        <w:t xml:space="preserve"> дополнить пунктом 11.1:</w:t>
      </w:r>
    </w:p>
    <w:p w:rsidR="00AE2377" w:rsidRDefault="00AE2377" w:rsidP="00F150E3">
      <w:pPr>
        <w:pStyle w:val="210"/>
        <w:shd w:val="clear" w:color="auto" w:fill="auto"/>
        <w:spacing w:after="0" w:line="322" w:lineRule="exact"/>
        <w:ind w:firstLine="380"/>
        <w:rPr>
          <w:rStyle w:val="21"/>
          <w:color w:val="000000"/>
        </w:rPr>
      </w:pPr>
      <w:r>
        <w:rPr>
          <w:rStyle w:val="21"/>
          <w:color w:val="000000"/>
        </w:rPr>
        <w:t>« 11.2</w:t>
      </w:r>
      <w:r w:rsidR="00565A07">
        <w:rPr>
          <w:rStyle w:val="21"/>
          <w:color w:val="000000"/>
        </w:rPr>
        <w:t>.</w:t>
      </w:r>
      <w:r>
        <w:rPr>
          <w:rStyle w:val="21"/>
          <w:color w:val="000000"/>
        </w:rPr>
        <w:t xml:space="preserve"> </w:t>
      </w:r>
      <w:r>
        <w:t>При заключении государственного контракта в соответствии с частью 67 статьи 112 Закона 44-ФЗ по результатам выбора поставщика (подрядчика, исполнителя) в соответствии с постановлением Совета министров Республики Крым от 19 мая 2020г №274 «Об утверждении Порядка осуществления выбора способа определения поставщика (подрядчика, исполнителя) в целях осуществления отдельных видов закупок для обеспечения государственных и муниципальных нужд Республики Крым» в случаях, установленных Правительством Российской Федерации, орган Федерального казначейства при санкционировании оплаты денежных обязательств получателя бюджетных средств осуществляет контроль перечисления средств исключительно на счет</w:t>
      </w:r>
      <w:r w:rsidR="00565A07">
        <w:t>а</w:t>
      </w:r>
      <w:r>
        <w:t>, открытые органу Федерального казначейства для учета денежных средств юридических лиц, не являющие участниками бюджетного процесса.»</w:t>
      </w:r>
    </w:p>
    <w:p w:rsidR="0027579E" w:rsidRDefault="00EA2CC3" w:rsidP="00F150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27579E" w:rsidRPr="009F7C96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силу с момента его подписания</w:t>
      </w:r>
      <w:r w:rsidR="0027579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7579E" w:rsidRPr="00286123" w:rsidRDefault="0027579E" w:rsidP="00F150E3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3.</w:t>
      </w:r>
      <w:r w:rsidR="00783E46">
        <w:rPr>
          <w:sz w:val="28"/>
          <w:szCs w:val="28"/>
          <w:lang w:eastAsia="ru-RU"/>
        </w:rPr>
        <w:t xml:space="preserve"> Контроль за исполнением постановления оставляю за собой</w:t>
      </w:r>
    </w:p>
    <w:p w:rsidR="0027579E" w:rsidRPr="00F150E3" w:rsidRDefault="0027579E" w:rsidP="00F15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50E3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 –</w:t>
      </w:r>
    </w:p>
    <w:p w:rsidR="0027579E" w:rsidRPr="00F150E3" w:rsidRDefault="0027579E" w:rsidP="00F15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50E3">
        <w:rPr>
          <w:rFonts w:ascii="Times New Roman" w:hAnsi="Times New Roman" w:cs="Times New Roman"/>
          <w:b/>
          <w:sz w:val="28"/>
          <w:szCs w:val="28"/>
        </w:rPr>
        <w:t>глава администрации Красногвардейского</w:t>
      </w:r>
    </w:p>
    <w:p w:rsidR="0027579E" w:rsidRPr="00F150E3" w:rsidRDefault="0027579E" w:rsidP="00F150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150E3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="00F150E3" w:rsidRPr="00F150E3">
        <w:rPr>
          <w:rFonts w:ascii="Times New Roman" w:hAnsi="Times New Roman" w:cs="Times New Roman"/>
          <w:b/>
          <w:sz w:val="28"/>
          <w:szCs w:val="28"/>
        </w:rPr>
        <w:tab/>
      </w:r>
      <w:r w:rsidRPr="00F150E3">
        <w:rPr>
          <w:rFonts w:ascii="Times New Roman" w:hAnsi="Times New Roman" w:cs="Times New Roman"/>
          <w:b/>
          <w:sz w:val="28"/>
          <w:szCs w:val="28"/>
        </w:rPr>
        <w:t>Л.Н.Шкурина</w:t>
      </w:r>
    </w:p>
    <w:sectPr w:rsidR="0027579E" w:rsidRPr="00F150E3" w:rsidSect="00F150E3">
      <w:headerReference w:type="default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430" w:rsidRDefault="00CF5430" w:rsidP="0099620C">
      <w:pPr>
        <w:spacing w:after="0" w:line="240" w:lineRule="auto"/>
      </w:pPr>
      <w:r>
        <w:separator/>
      </w:r>
    </w:p>
  </w:endnote>
  <w:endnote w:type="continuationSeparator" w:id="1">
    <w:p w:rsidR="00CF5430" w:rsidRDefault="00CF5430" w:rsidP="00996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430" w:rsidRDefault="00CF5430" w:rsidP="0099620C">
      <w:pPr>
        <w:spacing w:after="0" w:line="240" w:lineRule="auto"/>
      </w:pPr>
      <w:r>
        <w:separator/>
      </w:r>
    </w:p>
  </w:footnote>
  <w:footnote w:type="continuationSeparator" w:id="1">
    <w:p w:rsidR="00CF5430" w:rsidRDefault="00CF5430" w:rsidP="00996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2CC3" w:rsidRDefault="00EA2CC3">
    <w:pPr>
      <w:pStyle w:val="a3"/>
      <w:jc w:val="center"/>
    </w:pPr>
  </w:p>
  <w:p w:rsidR="00EA2CC3" w:rsidRDefault="00EA2CC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49C41E23"/>
    <w:multiLevelType w:val="hybridMultilevel"/>
    <w:tmpl w:val="05529502"/>
    <w:lvl w:ilvl="0" w:tplc="F820844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50"/>
        </w:tabs>
        <w:ind w:left="18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70"/>
        </w:tabs>
        <w:ind w:left="25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10"/>
        </w:tabs>
        <w:ind w:left="40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30"/>
        </w:tabs>
        <w:ind w:left="47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70"/>
        </w:tabs>
        <w:ind w:left="6170" w:hanging="180"/>
      </w:pPr>
      <w:rPr>
        <w:rFonts w:cs="Times New Roman"/>
      </w:rPr>
    </w:lvl>
  </w:abstractNum>
  <w:abstractNum w:abstractNumId="6">
    <w:nsid w:val="4B0E2A8F"/>
    <w:multiLevelType w:val="multilevel"/>
    <w:tmpl w:val="C20CC414"/>
    <w:lvl w:ilvl="0">
      <w:start w:val="1"/>
      <w:numFmt w:val="decimal"/>
      <w:lvlText w:val="%1."/>
      <w:lvlJc w:val="left"/>
      <w:pPr>
        <w:ind w:left="1095" w:hanging="10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635" w:hanging="10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75" w:hanging="109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15" w:hanging="109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55" w:hanging="109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7">
    <w:nsid w:val="5041146D"/>
    <w:multiLevelType w:val="hybridMultilevel"/>
    <w:tmpl w:val="9D684864"/>
    <w:lvl w:ilvl="0" w:tplc="E4C87714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102"/>
    <w:rsid w:val="000004C9"/>
    <w:rsid w:val="000051C2"/>
    <w:rsid w:val="000055F9"/>
    <w:rsid w:val="000144DF"/>
    <w:rsid w:val="000221E5"/>
    <w:rsid w:val="00022714"/>
    <w:rsid w:val="000248F2"/>
    <w:rsid w:val="00041827"/>
    <w:rsid w:val="00042F0B"/>
    <w:rsid w:val="0005470D"/>
    <w:rsid w:val="000922F8"/>
    <w:rsid w:val="000A60C6"/>
    <w:rsid w:val="000E637A"/>
    <w:rsid w:val="000F393B"/>
    <w:rsid w:val="00104312"/>
    <w:rsid w:val="001143C9"/>
    <w:rsid w:val="0012101E"/>
    <w:rsid w:val="001222B6"/>
    <w:rsid w:val="001306F3"/>
    <w:rsid w:val="00142E15"/>
    <w:rsid w:val="00156EED"/>
    <w:rsid w:val="00163C6E"/>
    <w:rsid w:val="00170918"/>
    <w:rsid w:val="00174DF0"/>
    <w:rsid w:val="001815D7"/>
    <w:rsid w:val="00193514"/>
    <w:rsid w:val="00194095"/>
    <w:rsid w:val="001A4567"/>
    <w:rsid w:val="001B028C"/>
    <w:rsid w:val="001C2F78"/>
    <w:rsid w:val="001C406C"/>
    <w:rsid w:val="00250AF0"/>
    <w:rsid w:val="00251024"/>
    <w:rsid w:val="00265A44"/>
    <w:rsid w:val="0027579E"/>
    <w:rsid w:val="0027616E"/>
    <w:rsid w:val="002853C5"/>
    <w:rsid w:val="00291C36"/>
    <w:rsid w:val="00296090"/>
    <w:rsid w:val="002E421B"/>
    <w:rsid w:val="00311DED"/>
    <w:rsid w:val="00314B80"/>
    <w:rsid w:val="00330015"/>
    <w:rsid w:val="00351CDE"/>
    <w:rsid w:val="003535E9"/>
    <w:rsid w:val="00353FB0"/>
    <w:rsid w:val="00361D0F"/>
    <w:rsid w:val="00370AF9"/>
    <w:rsid w:val="003755A2"/>
    <w:rsid w:val="00377095"/>
    <w:rsid w:val="003A27C2"/>
    <w:rsid w:val="003B6BDF"/>
    <w:rsid w:val="003E17F5"/>
    <w:rsid w:val="003E2F56"/>
    <w:rsid w:val="003E6916"/>
    <w:rsid w:val="003E6A6D"/>
    <w:rsid w:val="004143B2"/>
    <w:rsid w:val="00415272"/>
    <w:rsid w:val="00424B0A"/>
    <w:rsid w:val="00430ADC"/>
    <w:rsid w:val="004427CC"/>
    <w:rsid w:val="0045626D"/>
    <w:rsid w:val="00460920"/>
    <w:rsid w:val="00463B38"/>
    <w:rsid w:val="00466100"/>
    <w:rsid w:val="0048043E"/>
    <w:rsid w:val="004A38E7"/>
    <w:rsid w:val="004A52DF"/>
    <w:rsid w:val="004C2AC8"/>
    <w:rsid w:val="004E1B8D"/>
    <w:rsid w:val="004E33FC"/>
    <w:rsid w:val="004F4A8D"/>
    <w:rsid w:val="005017C4"/>
    <w:rsid w:val="00502A1C"/>
    <w:rsid w:val="00512F7E"/>
    <w:rsid w:val="00544179"/>
    <w:rsid w:val="00560037"/>
    <w:rsid w:val="00560DE5"/>
    <w:rsid w:val="00565A07"/>
    <w:rsid w:val="00574863"/>
    <w:rsid w:val="00580BD3"/>
    <w:rsid w:val="005A637C"/>
    <w:rsid w:val="005C6EC6"/>
    <w:rsid w:val="00600936"/>
    <w:rsid w:val="00604BE1"/>
    <w:rsid w:val="006075DB"/>
    <w:rsid w:val="0061191D"/>
    <w:rsid w:val="00635202"/>
    <w:rsid w:val="00644B70"/>
    <w:rsid w:val="00666102"/>
    <w:rsid w:val="006737A5"/>
    <w:rsid w:val="0067453D"/>
    <w:rsid w:val="00674A0E"/>
    <w:rsid w:val="006A1B9C"/>
    <w:rsid w:val="006A5AE6"/>
    <w:rsid w:val="006C0AAD"/>
    <w:rsid w:val="006C1064"/>
    <w:rsid w:val="006C6244"/>
    <w:rsid w:val="006F79D9"/>
    <w:rsid w:val="0070023F"/>
    <w:rsid w:val="00703384"/>
    <w:rsid w:val="00704C24"/>
    <w:rsid w:val="0070593C"/>
    <w:rsid w:val="00714355"/>
    <w:rsid w:val="00727E3E"/>
    <w:rsid w:val="00741E56"/>
    <w:rsid w:val="00750C82"/>
    <w:rsid w:val="00771423"/>
    <w:rsid w:val="00783E46"/>
    <w:rsid w:val="00784381"/>
    <w:rsid w:val="007964A3"/>
    <w:rsid w:val="007A22E5"/>
    <w:rsid w:val="007B1A97"/>
    <w:rsid w:val="007B6C73"/>
    <w:rsid w:val="007D2878"/>
    <w:rsid w:val="007F153F"/>
    <w:rsid w:val="007F16B7"/>
    <w:rsid w:val="00807CE6"/>
    <w:rsid w:val="00827E35"/>
    <w:rsid w:val="00831AF5"/>
    <w:rsid w:val="00837326"/>
    <w:rsid w:val="0084554C"/>
    <w:rsid w:val="00855C62"/>
    <w:rsid w:val="008629F4"/>
    <w:rsid w:val="00865A53"/>
    <w:rsid w:val="00881D0F"/>
    <w:rsid w:val="0088460B"/>
    <w:rsid w:val="008878DD"/>
    <w:rsid w:val="0089053C"/>
    <w:rsid w:val="00894A97"/>
    <w:rsid w:val="008C1B02"/>
    <w:rsid w:val="008C7EFC"/>
    <w:rsid w:val="008D399F"/>
    <w:rsid w:val="008F2ED7"/>
    <w:rsid w:val="00907087"/>
    <w:rsid w:val="00921097"/>
    <w:rsid w:val="009315E2"/>
    <w:rsid w:val="00935687"/>
    <w:rsid w:val="00945922"/>
    <w:rsid w:val="00953B4D"/>
    <w:rsid w:val="00955800"/>
    <w:rsid w:val="0096546A"/>
    <w:rsid w:val="009822E9"/>
    <w:rsid w:val="00994FF8"/>
    <w:rsid w:val="0099620C"/>
    <w:rsid w:val="009C133E"/>
    <w:rsid w:val="009C64F1"/>
    <w:rsid w:val="009C6AA7"/>
    <w:rsid w:val="009D43AF"/>
    <w:rsid w:val="009D467F"/>
    <w:rsid w:val="009F69A4"/>
    <w:rsid w:val="009F7C96"/>
    <w:rsid w:val="00A079D0"/>
    <w:rsid w:val="00A16143"/>
    <w:rsid w:val="00A279B7"/>
    <w:rsid w:val="00A37124"/>
    <w:rsid w:val="00A4539C"/>
    <w:rsid w:val="00A5618E"/>
    <w:rsid w:val="00A65F56"/>
    <w:rsid w:val="00A75F42"/>
    <w:rsid w:val="00A772A7"/>
    <w:rsid w:val="00A945FF"/>
    <w:rsid w:val="00AB4943"/>
    <w:rsid w:val="00AD0C39"/>
    <w:rsid w:val="00AD38F9"/>
    <w:rsid w:val="00AD72E5"/>
    <w:rsid w:val="00AD773B"/>
    <w:rsid w:val="00AE2377"/>
    <w:rsid w:val="00AE5DC9"/>
    <w:rsid w:val="00B0766F"/>
    <w:rsid w:val="00B117AF"/>
    <w:rsid w:val="00B11A64"/>
    <w:rsid w:val="00B30333"/>
    <w:rsid w:val="00B40D77"/>
    <w:rsid w:val="00B4559B"/>
    <w:rsid w:val="00B94374"/>
    <w:rsid w:val="00BB44FA"/>
    <w:rsid w:val="00BE60F6"/>
    <w:rsid w:val="00BF20E7"/>
    <w:rsid w:val="00C0150C"/>
    <w:rsid w:val="00C03C96"/>
    <w:rsid w:val="00C050D1"/>
    <w:rsid w:val="00C31D15"/>
    <w:rsid w:val="00C558DE"/>
    <w:rsid w:val="00C83137"/>
    <w:rsid w:val="00C860DF"/>
    <w:rsid w:val="00C95377"/>
    <w:rsid w:val="00CB2EB0"/>
    <w:rsid w:val="00CB340D"/>
    <w:rsid w:val="00CB43D6"/>
    <w:rsid w:val="00CB4EAA"/>
    <w:rsid w:val="00CC3F6B"/>
    <w:rsid w:val="00CC5345"/>
    <w:rsid w:val="00CE01A5"/>
    <w:rsid w:val="00CE1F2F"/>
    <w:rsid w:val="00CE6A51"/>
    <w:rsid w:val="00CF5430"/>
    <w:rsid w:val="00CF5673"/>
    <w:rsid w:val="00D02FB0"/>
    <w:rsid w:val="00D25D33"/>
    <w:rsid w:val="00D401F2"/>
    <w:rsid w:val="00D564AA"/>
    <w:rsid w:val="00D87D46"/>
    <w:rsid w:val="00D914B6"/>
    <w:rsid w:val="00D952B3"/>
    <w:rsid w:val="00DA11AC"/>
    <w:rsid w:val="00DA6D59"/>
    <w:rsid w:val="00DB67BD"/>
    <w:rsid w:val="00DD11AB"/>
    <w:rsid w:val="00DD2060"/>
    <w:rsid w:val="00DD2204"/>
    <w:rsid w:val="00DE4938"/>
    <w:rsid w:val="00E26B97"/>
    <w:rsid w:val="00E26DEA"/>
    <w:rsid w:val="00E32D73"/>
    <w:rsid w:val="00E42C2E"/>
    <w:rsid w:val="00E45514"/>
    <w:rsid w:val="00E52596"/>
    <w:rsid w:val="00E54D6D"/>
    <w:rsid w:val="00E94D53"/>
    <w:rsid w:val="00E973A2"/>
    <w:rsid w:val="00EA2CC3"/>
    <w:rsid w:val="00EC08C4"/>
    <w:rsid w:val="00EC6F4C"/>
    <w:rsid w:val="00ED23CB"/>
    <w:rsid w:val="00EE549F"/>
    <w:rsid w:val="00EF3AE0"/>
    <w:rsid w:val="00F150E3"/>
    <w:rsid w:val="00F1643F"/>
    <w:rsid w:val="00F26D7E"/>
    <w:rsid w:val="00F33BC8"/>
    <w:rsid w:val="00F34422"/>
    <w:rsid w:val="00F43222"/>
    <w:rsid w:val="00F478F8"/>
    <w:rsid w:val="00F5379D"/>
    <w:rsid w:val="00F7279C"/>
    <w:rsid w:val="00F73BB6"/>
    <w:rsid w:val="00F827FF"/>
    <w:rsid w:val="00FA08E1"/>
    <w:rsid w:val="00FC0CE5"/>
    <w:rsid w:val="00FC72B5"/>
    <w:rsid w:val="00FD4F9B"/>
    <w:rsid w:val="00FD5323"/>
    <w:rsid w:val="00FF1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C8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74863"/>
    <w:pPr>
      <w:keepNext/>
      <w:spacing w:after="0" w:line="240" w:lineRule="auto"/>
      <w:jc w:val="right"/>
      <w:outlineLvl w:val="0"/>
    </w:pPr>
    <w:rPr>
      <w:rFonts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574863"/>
    <w:pPr>
      <w:keepNext/>
      <w:spacing w:after="0" w:line="240" w:lineRule="auto"/>
      <w:jc w:val="center"/>
      <w:outlineLvl w:val="1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863"/>
    <w:rPr>
      <w:rFonts w:ascii="Calibri" w:hAnsi="Calibri"/>
      <w:sz w:val="28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574863"/>
    <w:rPr>
      <w:rFonts w:ascii="Calibri" w:hAnsi="Calibri"/>
      <w:sz w:val="28"/>
      <w:lang w:val="ru-RU" w:eastAsia="ru-RU"/>
    </w:rPr>
  </w:style>
  <w:style w:type="paragraph" w:customStyle="1" w:styleId="ConsPlusCell">
    <w:name w:val="ConsPlusCell"/>
    <w:uiPriority w:val="99"/>
    <w:rsid w:val="0066610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3">
    <w:name w:val="header"/>
    <w:basedOn w:val="a"/>
    <w:link w:val="a4"/>
    <w:uiPriority w:val="99"/>
    <w:rsid w:val="0099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99620C"/>
    <w:rPr>
      <w:rFonts w:cs="Times New Roman"/>
    </w:rPr>
  </w:style>
  <w:style w:type="paragraph" w:styleId="a5">
    <w:name w:val="footer"/>
    <w:basedOn w:val="a"/>
    <w:link w:val="a6"/>
    <w:uiPriority w:val="99"/>
    <w:rsid w:val="00996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99620C"/>
    <w:rPr>
      <w:rFonts w:cs="Times New Roman"/>
    </w:rPr>
  </w:style>
  <w:style w:type="table" w:styleId="a7">
    <w:name w:val="Table Grid"/>
    <w:basedOn w:val="a1"/>
    <w:uiPriority w:val="99"/>
    <w:rsid w:val="009D43A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C95377"/>
    <w:pPr>
      <w:ind w:left="720"/>
    </w:pPr>
  </w:style>
  <w:style w:type="paragraph" w:customStyle="1" w:styleId="ConsPlusNonformat">
    <w:name w:val="ConsPlusNonformat"/>
    <w:uiPriority w:val="99"/>
    <w:rsid w:val="00022714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9">
    <w:name w:val="Hyperlink"/>
    <w:uiPriority w:val="99"/>
    <w:rsid w:val="00265A4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5017C4"/>
    <w:pPr>
      <w:spacing w:after="0" w:line="240" w:lineRule="auto"/>
    </w:pPr>
    <w:rPr>
      <w:rFonts w:ascii="Tahoma" w:hAnsi="Tahoma" w:cs="Times New Roman"/>
      <w:sz w:val="16"/>
      <w:szCs w:val="16"/>
      <w:lang w:val="en-US"/>
    </w:rPr>
  </w:style>
  <w:style w:type="character" w:customStyle="1" w:styleId="ab">
    <w:name w:val="Текст выноски Знак"/>
    <w:link w:val="aa"/>
    <w:uiPriority w:val="99"/>
    <w:semiHidden/>
    <w:locked/>
    <w:rsid w:val="005017C4"/>
    <w:rPr>
      <w:rFonts w:ascii="Tahoma" w:hAnsi="Tahoma"/>
      <w:sz w:val="16"/>
      <w:lang w:eastAsia="en-US"/>
    </w:rPr>
  </w:style>
  <w:style w:type="paragraph" w:customStyle="1" w:styleId="11">
    <w:name w:val="Абзац списка1"/>
    <w:basedOn w:val="a"/>
    <w:rsid w:val="00EC6F4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10"/>
    <w:uiPriority w:val="99"/>
    <w:rsid w:val="00CE01A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CE01A5"/>
    <w:pPr>
      <w:widowControl w:val="0"/>
      <w:shd w:val="clear" w:color="auto" w:fill="FFFFFF"/>
      <w:spacing w:after="420" w:line="240" w:lineRule="atLeast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3">
    <w:name w:val="Основной текст (3)_"/>
    <w:basedOn w:val="a0"/>
    <w:link w:val="30"/>
    <w:uiPriority w:val="99"/>
    <w:rsid w:val="00CE01A5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CE01A5"/>
    <w:rPr>
      <w:rFonts w:ascii="Times New Roman" w:hAnsi="Times New Roman"/>
      <w:i/>
      <w:iCs/>
      <w:sz w:val="8"/>
      <w:szCs w:val="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CE01A5"/>
    <w:pPr>
      <w:widowControl w:val="0"/>
      <w:shd w:val="clear" w:color="auto" w:fill="FFFFFF"/>
      <w:spacing w:after="0" w:line="322" w:lineRule="exact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60">
    <w:name w:val="Основной текст (6)"/>
    <w:basedOn w:val="a"/>
    <w:link w:val="6"/>
    <w:uiPriority w:val="99"/>
    <w:rsid w:val="00CE01A5"/>
    <w:pPr>
      <w:widowControl w:val="0"/>
      <w:shd w:val="clear" w:color="auto" w:fill="FFFFFF"/>
      <w:spacing w:before="300" w:after="0" w:line="240" w:lineRule="atLeast"/>
    </w:pPr>
    <w:rPr>
      <w:rFonts w:ascii="Times New Roman" w:hAnsi="Times New Roman" w:cs="Times New Roman"/>
      <w:i/>
      <w:iCs/>
      <w:sz w:val="8"/>
      <w:szCs w:val="8"/>
      <w:lang w:eastAsia="ru-RU"/>
    </w:rPr>
  </w:style>
  <w:style w:type="character" w:customStyle="1" w:styleId="ac">
    <w:name w:val="Колонтитул_"/>
    <w:basedOn w:val="a0"/>
    <w:link w:val="12"/>
    <w:uiPriority w:val="99"/>
    <w:rsid w:val="00AD38F9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ad">
    <w:name w:val="Колонтитул"/>
    <w:basedOn w:val="ac"/>
    <w:uiPriority w:val="99"/>
    <w:rsid w:val="00AD38F9"/>
    <w:rPr>
      <w:rFonts w:ascii="Times New Roman" w:hAnsi="Times New Roman"/>
      <w:sz w:val="28"/>
      <w:szCs w:val="28"/>
      <w:shd w:val="clear" w:color="auto" w:fill="FFFFFF"/>
    </w:rPr>
  </w:style>
  <w:style w:type="character" w:customStyle="1" w:styleId="22">
    <w:name w:val="Заголовок №2_"/>
    <w:basedOn w:val="a0"/>
    <w:link w:val="23"/>
    <w:uiPriority w:val="99"/>
    <w:rsid w:val="00AD38F9"/>
    <w:rPr>
      <w:rFonts w:ascii="Times New Roman" w:hAnsi="Times New Roman"/>
      <w:b/>
      <w:bCs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1"/>
    <w:uiPriority w:val="99"/>
    <w:rsid w:val="00AD38F9"/>
    <w:rPr>
      <w:rFonts w:ascii="Times New Roman" w:hAnsi="Times New Roman" w:cs="Times New Roman"/>
      <w:spacing w:val="60"/>
      <w:sz w:val="28"/>
      <w:szCs w:val="28"/>
      <w:u w:val="none"/>
      <w:shd w:val="clear" w:color="auto" w:fill="FFFFFF"/>
    </w:rPr>
  </w:style>
  <w:style w:type="character" w:customStyle="1" w:styleId="25pt">
    <w:name w:val="Основной текст (2) + Интервал 5 pt"/>
    <w:basedOn w:val="21"/>
    <w:uiPriority w:val="99"/>
    <w:rsid w:val="00AD38F9"/>
    <w:rPr>
      <w:rFonts w:ascii="Times New Roman" w:hAnsi="Times New Roman" w:cs="Times New Roman"/>
      <w:spacing w:val="110"/>
      <w:sz w:val="28"/>
      <w:szCs w:val="28"/>
      <w:u w:val="none"/>
      <w:shd w:val="clear" w:color="auto" w:fill="FFFFFF"/>
    </w:rPr>
  </w:style>
  <w:style w:type="character" w:customStyle="1" w:styleId="13">
    <w:name w:val="Заголовок №1_"/>
    <w:basedOn w:val="a0"/>
    <w:link w:val="14"/>
    <w:uiPriority w:val="99"/>
    <w:rsid w:val="00AD38F9"/>
    <w:rPr>
      <w:rFonts w:ascii="Times New Roman" w:hAnsi="Times New Roman"/>
      <w:sz w:val="40"/>
      <w:szCs w:val="40"/>
      <w:shd w:val="clear" w:color="auto" w:fill="FFFFFF"/>
    </w:rPr>
  </w:style>
  <w:style w:type="paragraph" w:customStyle="1" w:styleId="12">
    <w:name w:val="Колонтитул1"/>
    <w:basedOn w:val="a"/>
    <w:link w:val="ac"/>
    <w:uiPriority w:val="99"/>
    <w:rsid w:val="00AD38F9"/>
    <w:pPr>
      <w:widowControl w:val="0"/>
      <w:shd w:val="clear" w:color="auto" w:fill="FFFFFF"/>
      <w:spacing w:after="0" w:line="326" w:lineRule="exact"/>
    </w:pPr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3">
    <w:name w:val="Заголовок №2"/>
    <w:basedOn w:val="a"/>
    <w:link w:val="22"/>
    <w:uiPriority w:val="99"/>
    <w:rsid w:val="00AD38F9"/>
    <w:pPr>
      <w:widowControl w:val="0"/>
      <w:shd w:val="clear" w:color="auto" w:fill="FFFFFF"/>
      <w:spacing w:before="300" w:after="300" w:line="322" w:lineRule="exact"/>
      <w:ind w:hanging="840"/>
      <w:outlineLvl w:val="1"/>
    </w:pPr>
    <w:rPr>
      <w:rFonts w:ascii="Times New Roman" w:hAnsi="Times New Roman" w:cs="Times New Roman"/>
      <w:b/>
      <w:bCs/>
      <w:sz w:val="28"/>
      <w:szCs w:val="28"/>
      <w:lang w:eastAsia="ru-RU"/>
    </w:rPr>
  </w:style>
  <w:style w:type="paragraph" w:customStyle="1" w:styleId="14">
    <w:name w:val="Заголовок №1"/>
    <w:basedOn w:val="a"/>
    <w:link w:val="13"/>
    <w:uiPriority w:val="99"/>
    <w:rsid w:val="00AD38F9"/>
    <w:pPr>
      <w:widowControl w:val="0"/>
      <w:shd w:val="clear" w:color="auto" w:fill="FFFFFF"/>
      <w:spacing w:after="0" w:line="384" w:lineRule="exact"/>
      <w:outlineLvl w:val="0"/>
    </w:pPr>
    <w:rPr>
      <w:rFonts w:ascii="Times New Roman" w:hAnsi="Times New Roman" w:cs="Times New Roman"/>
      <w:sz w:val="40"/>
      <w:szCs w:val="40"/>
      <w:lang w:eastAsia="ru-RU"/>
    </w:rPr>
  </w:style>
  <w:style w:type="character" w:customStyle="1" w:styleId="24">
    <w:name w:val="Основной текст (2)"/>
    <w:basedOn w:val="21"/>
    <w:uiPriority w:val="99"/>
    <w:rsid w:val="00512F7E"/>
    <w:rPr>
      <w:rFonts w:ascii="Times New Roman" w:hAnsi="Times New Roman" w:cs="Times New Roman"/>
      <w:sz w:val="28"/>
      <w:szCs w:val="28"/>
      <w:u w:val="none"/>
      <w:shd w:val="clear" w:color="auto" w:fill="FFFFFF"/>
    </w:rPr>
  </w:style>
  <w:style w:type="character" w:styleId="ae">
    <w:name w:val="Emphasis"/>
    <w:qFormat/>
    <w:locked/>
    <w:rsid w:val="00CF5673"/>
    <w:rPr>
      <w:i/>
      <w:iCs/>
    </w:rPr>
  </w:style>
  <w:style w:type="paragraph" w:customStyle="1" w:styleId="western">
    <w:name w:val="western"/>
    <w:basedOn w:val="a"/>
    <w:rsid w:val="00580BD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9F69A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F69A4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ИРИНА ИГОРЕВНА</dc:creator>
  <cp:keywords/>
  <dc:description/>
  <cp:lastModifiedBy>Люда</cp:lastModifiedBy>
  <cp:revision>69</cp:revision>
  <cp:lastPrinted>2020-08-20T14:23:00Z</cp:lastPrinted>
  <dcterms:created xsi:type="dcterms:W3CDTF">2014-07-31T15:31:00Z</dcterms:created>
  <dcterms:modified xsi:type="dcterms:W3CDTF">2020-08-26T06:58:00Z</dcterms:modified>
</cp:coreProperties>
</file>