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9E" w:rsidRPr="00CE6F97" w:rsidRDefault="0027579E" w:rsidP="0027579E">
      <w:pPr>
        <w:pStyle w:val="1"/>
        <w:ind w:left="395"/>
        <w:jc w:val="center"/>
        <w:rPr>
          <w:rStyle w:val="ae"/>
          <w:i w:val="0"/>
        </w:rPr>
      </w:pPr>
      <w:r>
        <w:rPr>
          <w:noProof/>
        </w:rPr>
        <w:drawing>
          <wp:inline distT="0" distB="0" distL="0" distR="0">
            <wp:extent cx="678180" cy="731520"/>
            <wp:effectExtent l="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79E" w:rsidRPr="000A7783" w:rsidRDefault="000A7783" w:rsidP="0027579E">
      <w:pPr>
        <w:pStyle w:val="1"/>
        <w:ind w:left="395"/>
        <w:jc w:val="center"/>
        <w:rPr>
          <w:rStyle w:val="ae"/>
          <w:rFonts w:ascii="Times New Roman" w:hAnsi="Times New Roman"/>
          <w:b/>
          <w:i w:val="0"/>
        </w:rPr>
      </w:pPr>
      <w:r w:rsidRPr="000A7783">
        <w:rPr>
          <w:rStyle w:val="ae"/>
          <w:rFonts w:ascii="Times New Roman" w:hAnsi="Times New Roman"/>
          <w:b/>
          <w:i w:val="0"/>
        </w:rPr>
        <w:t>АДМИНИСТРАЦИЯ</w:t>
      </w:r>
    </w:p>
    <w:p w:rsidR="0027579E" w:rsidRPr="000A7783" w:rsidRDefault="000A7783" w:rsidP="0027579E">
      <w:pPr>
        <w:pStyle w:val="1"/>
        <w:ind w:left="395"/>
        <w:jc w:val="center"/>
        <w:rPr>
          <w:rStyle w:val="ae"/>
          <w:rFonts w:ascii="Times New Roman" w:hAnsi="Times New Roman"/>
          <w:b/>
          <w:i w:val="0"/>
        </w:rPr>
      </w:pPr>
      <w:r w:rsidRPr="000A7783">
        <w:rPr>
          <w:rStyle w:val="ae"/>
          <w:rFonts w:ascii="Times New Roman" w:hAnsi="Times New Roman"/>
          <w:b/>
          <w:i w:val="0"/>
        </w:rPr>
        <w:t>КРАСНОГВАРДЕЙСКОГО СЕЛЬСКОГО ПОСЕЛЕНИЯ</w:t>
      </w:r>
    </w:p>
    <w:p w:rsidR="0027579E" w:rsidRPr="000A7783" w:rsidRDefault="000A7783" w:rsidP="0027579E">
      <w:pPr>
        <w:pStyle w:val="1"/>
        <w:spacing w:line="276" w:lineRule="auto"/>
        <w:ind w:left="395"/>
        <w:jc w:val="center"/>
        <w:rPr>
          <w:rStyle w:val="ae"/>
          <w:rFonts w:ascii="Times New Roman" w:hAnsi="Times New Roman"/>
          <w:b/>
          <w:i w:val="0"/>
        </w:rPr>
      </w:pPr>
      <w:r w:rsidRPr="000A7783">
        <w:rPr>
          <w:rStyle w:val="ae"/>
          <w:rFonts w:ascii="Times New Roman" w:hAnsi="Times New Roman"/>
          <w:b/>
          <w:i w:val="0"/>
        </w:rPr>
        <w:t>СОВЕТСКОГО РАЙОНА РЕСПУБЛИКИ КРЫМ</w:t>
      </w:r>
    </w:p>
    <w:p w:rsidR="0027579E" w:rsidRPr="000A7783" w:rsidRDefault="0027579E" w:rsidP="0027579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783">
        <w:rPr>
          <w:rFonts w:ascii="Times New Roman" w:hAnsi="Times New Roman" w:cs="Times New Roman"/>
          <w:b/>
          <w:sz w:val="28"/>
          <w:szCs w:val="28"/>
          <w:lang w:val="uk-UA"/>
        </w:rPr>
        <w:t>ПОСТАНОВЛЕНИЕ</w:t>
      </w:r>
    </w:p>
    <w:p w:rsidR="0027579E" w:rsidRPr="00117195" w:rsidRDefault="0027579E" w:rsidP="0027579E">
      <w:pPr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580BD3">
        <w:rPr>
          <w:rFonts w:ascii="Times New Roman" w:hAnsi="Times New Roman" w:cs="Times New Roman"/>
          <w:sz w:val="28"/>
          <w:szCs w:val="28"/>
          <w:lang w:val="uk-UA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uk-UA"/>
        </w:rPr>
        <w:t>18 августа 2020</w:t>
      </w:r>
      <w:r w:rsidRPr="00580BD3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0A778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A778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A7783">
        <w:rPr>
          <w:rFonts w:ascii="Times New Roman" w:hAnsi="Times New Roman" w:cs="Times New Roman"/>
          <w:sz w:val="28"/>
          <w:szCs w:val="28"/>
          <w:lang w:val="uk-UA"/>
        </w:rPr>
        <w:tab/>
        <w:t>№</w:t>
      </w:r>
      <w:r>
        <w:rPr>
          <w:rFonts w:ascii="Times New Roman" w:hAnsi="Times New Roman" w:cs="Times New Roman"/>
          <w:sz w:val="28"/>
          <w:szCs w:val="28"/>
          <w:lang w:val="uk-UA"/>
        </w:rPr>
        <w:t>147</w:t>
      </w:r>
      <w:r w:rsidR="000A778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A778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A778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A778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0F73">
        <w:rPr>
          <w:rFonts w:ascii="Times New Roman" w:hAnsi="Times New Roman" w:cs="Times New Roman"/>
          <w:sz w:val="28"/>
          <w:szCs w:val="28"/>
          <w:lang w:val="uk-UA"/>
        </w:rPr>
        <w:t>с. Красногвардейское</w:t>
      </w:r>
    </w:p>
    <w:p w:rsidR="0027579E" w:rsidRPr="00840F73" w:rsidRDefault="0027579E" w:rsidP="0027579E">
      <w:pPr>
        <w:spacing w:after="0" w:line="240" w:lineRule="auto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F73">
        <w:rPr>
          <w:rFonts w:ascii="Times New Roman" w:hAnsi="Times New Roman" w:cs="Times New Roman"/>
          <w:b/>
          <w:sz w:val="28"/>
          <w:szCs w:val="28"/>
          <w:lang w:val="uk-UA"/>
        </w:rPr>
        <w:t>О внесении изменений в постановление</w:t>
      </w:r>
    </w:p>
    <w:p w:rsidR="0027579E" w:rsidRPr="00840F73" w:rsidRDefault="0027579E" w:rsidP="0027579E">
      <w:pPr>
        <w:spacing w:after="0" w:line="240" w:lineRule="auto"/>
        <w:ind w:left="-3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F73">
        <w:rPr>
          <w:rFonts w:ascii="Times New Roman" w:hAnsi="Times New Roman" w:cs="Times New Roman"/>
          <w:b/>
          <w:sz w:val="28"/>
          <w:szCs w:val="28"/>
          <w:lang w:val="uk-UA"/>
        </w:rPr>
        <w:t>администрации Красногвардейского сельского поселения</w:t>
      </w:r>
    </w:p>
    <w:p w:rsidR="0027579E" w:rsidRPr="00840F73" w:rsidRDefault="0027579E" w:rsidP="0027579E">
      <w:pPr>
        <w:spacing w:after="0" w:line="240" w:lineRule="auto"/>
        <w:ind w:left="-3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Советского района Республики Крым  </w:t>
      </w:r>
    </w:p>
    <w:p w:rsidR="0027579E" w:rsidRDefault="0027579E" w:rsidP="0027579E">
      <w:pPr>
        <w:spacing w:after="0" w:line="240" w:lineRule="auto"/>
        <w:ind w:left="-3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№310 от 24.12.2018г</w:t>
      </w:r>
      <w:r w:rsidR="000A778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A7783" w:rsidRPr="00117195" w:rsidRDefault="000A7783" w:rsidP="0027579E">
      <w:pPr>
        <w:spacing w:after="0" w:line="240" w:lineRule="auto"/>
        <w:ind w:left="-357"/>
        <w:rPr>
          <w:rFonts w:ascii="Times New Roman" w:hAnsi="Times New Roman" w:cs="Times New Roman"/>
          <w:sz w:val="28"/>
          <w:szCs w:val="28"/>
          <w:lang w:val="uk-UA"/>
        </w:rPr>
      </w:pPr>
    </w:p>
    <w:p w:rsidR="000A7783" w:rsidRDefault="00750C82" w:rsidP="000A7783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C82">
        <w:rPr>
          <w:rFonts w:ascii="Times New Roman" w:hAnsi="Times New Roman" w:cs="Times New Roman"/>
          <w:bCs/>
          <w:sz w:val="28"/>
          <w:szCs w:val="28"/>
        </w:rPr>
        <w:t>В целях совершенствования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Порядка учета бюджетных  и денежных обязательств получателей средств бюджета муниципального образования Красногвардейское сельское поселение Советского района Республики Крым, администрация Красногвардейского сельского поселения </w:t>
      </w:r>
    </w:p>
    <w:p w:rsidR="0027579E" w:rsidRPr="00750C82" w:rsidRDefault="000A7783" w:rsidP="000A778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50C82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750C82" w:rsidRPr="000A7783" w:rsidRDefault="0027579E" w:rsidP="000A7783">
      <w:pPr>
        <w:numPr>
          <w:ilvl w:val="0"/>
          <w:numId w:val="4"/>
        </w:numPr>
        <w:autoSpaceDE w:val="0"/>
        <w:autoSpaceDN w:val="0"/>
        <w:adjustRightInd w:val="0"/>
        <w:spacing w:after="213" w:line="322" w:lineRule="exact"/>
        <w:ind w:left="-426" w:firstLine="0"/>
        <w:jc w:val="both"/>
        <w:rPr>
          <w:rStyle w:val="21"/>
          <w:color w:val="000000"/>
        </w:rPr>
      </w:pPr>
      <w:r w:rsidRPr="000A7783">
        <w:rPr>
          <w:rStyle w:val="21"/>
          <w:color w:val="000000"/>
        </w:rPr>
        <w:t>Внести в постановление администрации Красногвардейского сельского</w:t>
      </w:r>
      <w:r w:rsidR="000A7783">
        <w:rPr>
          <w:rStyle w:val="21"/>
          <w:color w:val="000000"/>
        </w:rPr>
        <w:t xml:space="preserve"> </w:t>
      </w:r>
      <w:r w:rsidRPr="000A7783">
        <w:rPr>
          <w:rStyle w:val="21"/>
          <w:color w:val="000000"/>
        </w:rPr>
        <w:t>поселения Советск</w:t>
      </w:r>
      <w:r w:rsidR="00750C82" w:rsidRPr="000A7783">
        <w:rPr>
          <w:rStyle w:val="21"/>
          <w:color w:val="000000"/>
        </w:rPr>
        <w:t>ого района Республики Крым от 24</w:t>
      </w:r>
      <w:r w:rsidRPr="000A7783">
        <w:rPr>
          <w:rStyle w:val="21"/>
          <w:color w:val="000000"/>
        </w:rPr>
        <w:t xml:space="preserve"> декабря 201</w:t>
      </w:r>
      <w:r w:rsidR="00750C82" w:rsidRPr="000A7783">
        <w:rPr>
          <w:rStyle w:val="21"/>
          <w:color w:val="000000"/>
        </w:rPr>
        <w:t>8</w:t>
      </w:r>
      <w:r w:rsidRPr="000A7783">
        <w:rPr>
          <w:rStyle w:val="21"/>
          <w:color w:val="000000"/>
        </w:rPr>
        <w:t xml:space="preserve"> года </w:t>
      </w:r>
      <w:r w:rsidRPr="000A7783">
        <w:rPr>
          <w:rStyle w:val="21"/>
          <w:color w:val="000000"/>
          <w:lang w:val="en-US"/>
        </w:rPr>
        <w:t>N</w:t>
      </w:r>
      <w:r w:rsidR="00750C82" w:rsidRPr="000A7783">
        <w:rPr>
          <w:rStyle w:val="21"/>
          <w:color w:val="000000"/>
        </w:rPr>
        <w:t>310</w:t>
      </w:r>
      <w:r w:rsidR="000A7783">
        <w:rPr>
          <w:rStyle w:val="21"/>
          <w:color w:val="000000"/>
        </w:rPr>
        <w:t xml:space="preserve"> </w:t>
      </w:r>
      <w:r w:rsidR="00750C82" w:rsidRPr="000A7783">
        <w:rPr>
          <w:rStyle w:val="21"/>
          <w:color w:val="000000"/>
        </w:rPr>
        <w:t>"О порядке учета Управлением Федерального казначейства по Республике Крым бюджетных и денежных обязательств получателей бюджетных средств муниципального образования Красногвардейское сельское поселение Советского района Республики Крым"</w:t>
      </w:r>
      <w:r w:rsidR="003535E9" w:rsidRPr="000A7783">
        <w:rPr>
          <w:rStyle w:val="21"/>
          <w:color w:val="000000"/>
        </w:rPr>
        <w:t xml:space="preserve"> следующие изменения:</w:t>
      </w:r>
    </w:p>
    <w:p w:rsidR="003535E9" w:rsidRDefault="003535E9" w:rsidP="000A7783">
      <w:pPr>
        <w:pStyle w:val="210"/>
        <w:shd w:val="clear" w:color="auto" w:fill="auto"/>
        <w:spacing w:after="213" w:line="322" w:lineRule="exact"/>
        <w:ind w:left="-426"/>
        <w:rPr>
          <w:rStyle w:val="21"/>
          <w:color w:val="000000"/>
        </w:rPr>
      </w:pPr>
      <w:r>
        <w:rPr>
          <w:rStyle w:val="21"/>
          <w:color w:val="000000"/>
        </w:rPr>
        <w:t>приложения к постановлению:</w:t>
      </w:r>
    </w:p>
    <w:p w:rsidR="003535E9" w:rsidRDefault="003535E9" w:rsidP="000A7783">
      <w:pPr>
        <w:pStyle w:val="210"/>
        <w:shd w:val="clear" w:color="auto" w:fill="auto"/>
        <w:spacing w:after="213" w:line="322" w:lineRule="exact"/>
        <w:ind w:left="-426"/>
        <w:rPr>
          <w:rStyle w:val="21"/>
          <w:color w:val="000000"/>
        </w:rPr>
      </w:pPr>
      <w:r>
        <w:rPr>
          <w:rStyle w:val="21"/>
          <w:color w:val="000000"/>
        </w:rPr>
        <w:t xml:space="preserve">в разделе </w:t>
      </w:r>
      <w:r>
        <w:rPr>
          <w:rStyle w:val="21"/>
          <w:color w:val="000000"/>
          <w:lang w:val="en-US"/>
        </w:rPr>
        <w:t>II</w:t>
      </w:r>
    </w:p>
    <w:p w:rsidR="003535E9" w:rsidRDefault="003535E9" w:rsidP="000A7783">
      <w:pPr>
        <w:pStyle w:val="210"/>
        <w:shd w:val="clear" w:color="auto" w:fill="auto"/>
        <w:spacing w:after="213" w:line="322" w:lineRule="exact"/>
        <w:ind w:left="-426"/>
        <w:rPr>
          <w:rStyle w:val="21"/>
          <w:color w:val="000000"/>
        </w:rPr>
      </w:pPr>
      <w:r>
        <w:rPr>
          <w:rStyle w:val="21"/>
          <w:color w:val="000000"/>
        </w:rPr>
        <w:t>абзац второй пункт 13 изложить в следующей редакции:</w:t>
      </w:r>
    </w:p>
    <w:p w:rsidR="00EA2CC3" w:rsidRDefault="000A7783" w:rsidP="000A7783">
      <w:pPr>
        <w:pStyle w:val="210"/>
        <w:shd w:val="clear" w:color="auto" w:fill="auto"/>
        <w:spacing w:after="213" w:line="322" w:lineRule="exact"/>
        <w:ind w:left="-426"/>
      </w:pPr>
      <w:r>
        <w:t>«</w:t>
      </w:r>
      <w:r w:rsidR="007D2878">
        <w:t>При заключении государственного контракта в соответствии с частью 67 статьи 112 Закона 44-ФЗ по результатам выбора поставщика (подрядчика, исполнителя) в соответствии с постановлением Совета министров Республики Крым от 19 мая 2020г №274 «Об утверждении Порядка осуществления</w:t>
      </w:r>
      <w:r w:rsidR="00EA2CC3">
        <w:t xml:space="preserve"> выбора способа определения поставщика (подрядчика, исполнителя) в целях осуществления отдельных видов закупок для обеспечения государственных и муниципальных нужд Республики Крым» в случаях, установленных Правительством Российской Федерации, УФК по Республике Крым осуществляет проверку наличия:»</w:t>
      </w:r>
    </w:p>
    <w:p w:rsidR="00EA2CC3" w:rsidRDefault="00EA2CC3" w:rsidP="000A7783">
      <w:pPr>
        <w:pStyle w:val="210"/>
        <w:shd w:val="clear" w:color="auto" w:fill="auto"/>
        <w:spacing w:after="213" w:line="322" w:lineRule="exact"/>
        <w:ind w:left="-426"/>
      </w:pPr>
      <w:r>
        <w:t xml:space="preserve">В пункте 18 абзац 4 изложить в следующей редакции </w:t>
      </w:r>
    </w:p>
    <w:p w:rsidR="003535E9" w:rsidRPr="003535E9" w:rsidRDefault="00EA2CC3" w:rsidP="000A7783">
      <w:pPr>
        <w:pStyle w:val="210"/>
        <w:shd w:val="clear" w:color="auto" w:fill="auto"/>
        <w:spacing w:after="213" w:line="322" w:lineRule="exact"/>
        <w:ind w:left="-426"/>
      </w:pPr>
      <w:r>
        <w:t>« при отзыве сведений о бюджетном обязательстве по письменному запросу получателя бюджетных средств УФК по Республике Крым в Протоколе указывается ссылка на номер и дату письменного запроса.»</w:t>
      </w:r>
      <w:r w:rsidR="007D2878">
        <w:t xml:space="preserve"> </w:t>
      </w:r>
    </w:p>
    <w:p w:rsidR="0027579E" w:rsidRDefault="00EA2CC3" w:rsidP="000A7783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21"/>
          <w:color w:val="000000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27579E" w:rsidRPr="009F7C96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силу с момента его подписания</w:t>
      </w:r>
      <w:r w:rsidR="0027579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7579E" w:rsidRDefault="0027579E" w:rsidP="000A7783">
      <w:pPr>
        <w:pStyle w:val="western"/>
        <w:spacing w:before="0" w:beforeAutospacing="0" w:after="0" w:afterAutospacing="0"/>
        <w:ind w:left="-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</w:t>
      </w:r>
      <w:r w:rsidR="00783E46">
        <w:rPr>
          <w:sz w:val="28"/>
          <w:szCs w:val="28"/>
          <w:lang w:eastAsia="ru-RU"/>
        </w:rPr>
        <w:t xml:space="preserve"> Контроль за исполнением постановления оставляю за собой</w:t>
      </w:r>
    </w:p>
    <w:p w:rsidR="000A7783" w:rsidRPr="00286123" w:rsidRDefault="000A7783" w:rsidP="000A7783">
      <w:pPr>
        <w:pStyle w:val="western"/>
        <w:spacing w:before="0" w:beforeAutospacing="0" w:after="0" w:afterAutospacing="0"/>
        <w:ind w:left="-426"/>
        <w:jc w:val="both"/>
        <w:rPr>
          <w:sz w:val="28"/>
          <w:szCs w:val="28"/>
        </w:rPr>
      </w:pPr>
    </w:p>
    <w:p w:rsidR="0027579E" w:rsidRPr="000A7783" w:rsidRDefault="0027579E" w:rsidP="000A7783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</w:rPr>
      </w:pPr>
      <w:r w:rsidRPr="000A7783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 –</w:t>
      </w:r>
    </w:p>
    <w:p w:rsidR="0027579E" w:rsidRPr="000A7783" w:rsidRDefault="0027579E" w:rsidP="000A7783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</w:rPr>
      </w:pPr>
      <w:r w:rsidRPr="000A7783">
        <w:rPr>
          <w:rFonts w:ascii="Times New Roman" w:hAnsi="Times New Roman" w:cs="Times New Roman"/>
          <w:b/>
          <w:sz w:val="28"/>
          <w:szCs w:val="28"/>
        </w:rPr>
        <w:t>глава администрации Красногвардейского</w:t>
      </w:r>
    </w:p>
    <w:p w:rsidR="0027579E" w:rsidRPr="000A7783" w:rsidRDefault="0027579E" w:rsidP="000A7783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</w:rPr>
      </w:pPr>
      <w:r w:rsidRPr="000A7783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0A7783" w:rsidRPr="000A7783">
        <w:rPr>
          <w:rFonts w:ascii="Times New Roman" w:hAnsi="Times New Roman" w:cs="Times New Roman"/>
          <w:b/>
          <w:sz w:val="28"/>
          <w:szCs w:val="28"/>
        </w:rPr>
        <w:tab/>
      </w:r>
      <w:r w:rsidR="000A7783" w:rsidRPr="000A7783">
        <w:rPr>
          <w:rFonts w:ascii="Times New Roman" w:hAnsi="Times New Roman" w:cs="Times New Roman"/>
          <w:b/>
          <w:sz w:val="28"/>
          <w:szCs w:val="28"/>
        </w:rPr>
        <w:tab/>
      </w:r>
      <w:r w:rsidR="000A7783" w:rsidRPr="000A7783">
        <w:rPr>
          <w:rFonts w:ascii="Times New Roman" w:hAnsi="Times New Roman" w:cs="Times New Roman"/>
          <w:b/>
          <w:sz w:val="28"/>
          <w:szCs w:val="28"/>
        </w:rPr>
        <w:tab/>
      </w:r>
      <w:r w:rsidR="000A7783" w:rsidRPr="000A7783">
        <w:rPr>
          <w:rFonts w:ascii="Times New Roman" w:hAnsi="Times New Roman" w:cs="Times New Roman"/>
          <w:b/>
          <w:sz w:val="28"/>
          <w:szCs w:val="28"/>
        </w:rPr>
        <w:tab/>
      </w:r>
      <w:r w:rsidR="000A7783" w:rsidRPr="000A7783">
        <w:rPr>
          <w:rFonts w:ascii="Times New Roman" w:hAnsi="Times New Roman" w:cs="Times New Roman"/>
          <w:b/>
          <w:sz w:val="28"/>
          <w:szCs w:val="28"/>
        </w:rPr>
        <w:tab/>
      </w:r>
      <w:r w:rsidR="000A7783" w:rsidRPr="000A7783">
        <w:rPr>
          <w:rFonts w:ascii="Times New Roman" w:hAnsi="Times New Roman" w:cs="Times New Roman"/>
          <w:b/>
          <w:sz w:val="28"/>
          <w:szCs w:val="28"/>
        </w:rPr>
        <w:tab/>
      </w:r>
      <w:r w:rsidR="000A7783" w:rsidRPr="000A7783">
        <w:rPr>
          <w:rFonts w:ascii="Times New Roman" w:hAnsi="Times New Roman" w:cs="Times New Roman"/>
          <w:b/>
          <w:sz w:val="28"/>
          <w:szCs w:val="28"/>
        </w:rPr>
        <w:tab/>
      </w:r>
      <w:r w:rsidRPr="000A7783">
        <w:rPr>
          <w:rFonts w:ascii="Times New Roman" w:hAnsi="Times New Roman" w:cs="Times New Roman"/>
          <w:b/>
          <w:sz w:val="28"/>
          <w:szCs w:val="28"/>
        </w:rPr>
        <w:t>Л.Н.Шкурина</w:t>
      </w:r>
    </w:p>
    <w:p w:rsidR="0027579E" w:rsidRDefault="0027579E" w:rsidP="0027579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7579E" w:rsidSect="000A7783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CFB" w:rsidRDefault="00762CFB" w:rsidP="0099620C">
      <w:pPr>
        <w:spacing w:after="0" w:line="240" w:lineRule="auto"/>
      </w:pPr>
      <w:r>
        <w:separator/>
      </w:r>
    </w:p>
  </w:endnote>
  <w:endnote w:type="continuationSeparator" w:id="1">
    <w:p w:rsidR="00762CFB" w:rsidRDefault="00762CFB" w:rsidP="00996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CFB" w:rsidRDefault="00762CFB" w:rsidP="0099620C">
      <w:pPr>
        <w:spacing w:after="0" w:line="240" w:lineRule="auto"/>
      </w:pPr>
      <w:r>
        <w:separator/>
      </w:r>
    </w:p>
  </w:footnote>
  <w:footnote w:type="continuationSeparator" w:id="1">
    <w:p w:rsidR="00762CFB" w:rsidRDefault="00762CFB" w:rsidP="00996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49C41E23"/>
    <w:multiLevelType w:val="hybridMultilevel"/>
    <w:tmpl w:val="05529502"/>
    <w:lvl w:ilvl="0" w:tplc="F820844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50"/>
        </w:tabs>
        <w:ind w:left="18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0"/>
        </w:tabs>
        <w:ind w:left="25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10"/>
        </w:tabs>
        <w:ind w:left="40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0"/>
        </w:tabs>
        <w:ind w:left="47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70"/>
        </w:tabs>
        <w:ind w:left="6170" w:hanging="180"/>
      </w:pPr>
      <w:rPr>
        <w:rFonts w:cs="Times New Roman"/>
      </w:rPr>
    </w:lvl>
  </w:abstractNum>
  <w:abstractNum w:abstractNumId="6">
    <w:nsid w:val="4B0E2A8F"/>
    <w:multiLevelType w:val="multilevel"/>
    <w:tmpl w:val="C20CC414"/>
    <w:lvl w:ilvl="0">
      <w:start w:val="1"/>
      <w:numFmt w:val="decimal"/>
      <w:lvlText w:val="%1."/>
      <w:lvlJc w:val="left"/>
      <w:pPr>
        <w:ind w:left="1095" w:hanging="10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35" w:hanging="10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75" w:hanging="109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15" w:hanging="109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55" w:hanging="109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</w:rPr>
    </w:lvl>
  </w:abstractNum>
  <w:abstractNum w:abstractNumId="7">
    <w:nsid w:val="5041146D"/>
    <w:multiLevelType w:val="hybridMultilevel"/>
    <w:tmpl w:val="9D684864"/>
    <w:lvl w:ilvl="0" w:tplc="E4C87714">
      <w:start w:val="1"/>
      <w:numFmt w:val="decimal"/>
      <w:lvlText w:val="%1."/>
      <w:lvlJc w:val="left"/>
      <w:pPr>
        <w:ind w:left="792" w:hanging="432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102"/>
    <w:rsid w:val="000004C9"/>
    <w:rsid w:val="000051C2"/>
    <w:rsid w:val="000055F9"/>
    <w:rsid w:val="000144DF"/>
    <w:rsid w:val="000221E5"/>
    <w:rsid w:val="00022714"/>
    <w:rsid w:val="00023157"/>
    <w:rsid w:val="000248F2"/>
    <w:rsid w:val="00042F0B"/>
    <w:rsid w:val="0005470D"/>
    <w:rsid w:val="000922F8"/>
    <w:rsid w:val="000A60C6"/>
    <w:rsid w:val="000A7783"/>
    <w:rsid w:val="000E637A"/>
    <w:rsid w:val="000F393B"/>
    <w:rsid w:val="00104312"/>
    <w:rsid w:val="001143C9"/>
    <w:rsid w:val="0012101E"/>
    <w:rsid w:val="001222B6"/>
    <w:rsid w:val="001306F3"/>
    <w:rsid w:val="00142E15"/>
    <w:rsid w:val="00156EED"/>
    <w:rsid w:val="00163C6E"/>
    <w:rsid w:val="00170918"/>
    <w:rsid w:val="00174DF0"/>
    <w:rsid w:val="001815D7"/>
    <w:rsid w:val="00193514"/>
    <w:rsid w:val="00194095"/>
    <w:rsid w:val="001A4567"/>
    <w:rsid w:val="001B028C"/>
    <w:rsid w:val="001C2F78"/>
    <w:rsid w:val="001C406C"/>
    <w:rsid w:val="00250AF0"/>
    <w:rsid w:val="00251024"/>
    <w:rsid w:val="00265A44"/>
    <w:rsid w:val="0027579E"/>
    <w:rsid w:val="0027616E"/>
    <w:rsid w:val="002853C5"/>
    <w:rsid w:val="00291C36"/>
    <w:rsid w:val="00296090"/>
    <w:rsid w:val="002E421B"/>
    <w:rsid w:val="00311DED"/>
    <w:rsid w:val="00314B80"/>
    <w:rsid w:val="00330015"/>
    <w:rsid w:val="00351CDE"/>
    <w:rsid w:val="003535E9"/>
    <w:rsid w:val="00353FB0"/>
    <w:rsid w:val="00361D0F"/>
    <w:rsid w:val="00370AF9"/>
    <w:rsid w:val="003755A2"/>
    <w:rsid w:val="00377095"/>
    <w:rsid w:val="003A27C2"/>
    <w:rsid w:val="003B6BDF"/>
    <w:rsid w:val="003E17F5"/>
    <w:rsid w:val="003E2F56"/>
    <w:rsid w:val="003E6916"/>
    <w:rsid w:val="003E6A6D"/>
    <w:rsid w:val="004143B2"/>
    <w:rsid w:val="00415272"/>
    <w:rsid w:val="00424B0A"/>
    <w:rsid w:val="00430ADC"/>
    <w:rsid w:val="004427CC"/>
    <w:rsid w:val="0045626D"/>
    <w:rsid w:val="00460920"/>
    <w:rsid w:val="00463B38"/>
    <w:rsid w:val="00466100"/>
    <w:rsid w:val="0048043E"/>
    <w:rsid w:val="004A38E7"/>
    <w:rsid w:val="004A52DF"/>
    <w:rsid w:val="004C2AC8"/>
    <w:rsid w:val="004E1B8D"/>
    <w:rsid w:val="004E33FC"/>
    <w:rsid w:val="004F4A8D"/>
    <w:rsid w:val="005017C4"/>
    <w:rsid w:val="00502A1C"/>
    <w:rsid w:val="00512F7E"/>
    <w:rsid w:val="00544179"/>
    <w:rsid w:val="00560037"/>
    <w:rsid w:val="00560DE5"/>
    <w:rsid w:val="00574863"/>
    <w:rsid w:val="00580BD3"/>
    <w:rsid w:val="005A637C"/>
    <w:rsid w:val="005C6EC6"/>
    <w:rsid w:val="00600936"/>
    <w:rsid w:val="00604BE1"/>
    <w:rsid w:val="006075DB"/>
    <w:rsid w:val="0061191D"/>
    <w:rsid w:val="00635202"/>
    <w:rsid w:val="00642BE9"/>
    <w:rsid w:val="00644B70"/>
    <w:rsid w:val="00666102"/>
    <w:rsid w:val="006737A5"/>
    <w:rsid w:val="0067453D"/>
    <w:rsid w:val="00674A0E"/>
    <w:rsid w:val="006A1B9C"/>
    <w:rsid w:val="006A5AE6"/>
    <w:rsid w:val="006C0AAD"/>
    <w:rsid w:val="006C1064"/>
    <w:rsid w:val="006C6244"/>
    <w:rsid w:val="006F79D9"/>
    <w:rsid w:val="0070023F"/>
    <w:rsid w:val="00703384"/>
    <w:rsid w:val="00704C24"/>
    <w:rsid w:val="0070593C"/>
    <w:rsid w:val="00714355"/>
    <w:rsid w:val="00727E3E"/>
    <w:rsid w:val="00741E56"/>
    <w:rsid w:val="00750C82"/>
    <w:rsid w:val="00762CFB"/>
    <w:rsid w:val="00771423"/>
    <w:rsid w:val="00783E46"/>
    <w:rsid w:val="00784381"/>
    <w:rsid w:val="007964A3"/>
    <w:rsid w:val="007A22E5"/>
    <w:rsid w:val="007B1A97"/>
    <w:rsid w:val="007B6C73"/>
    <w:rsid w:val="007D2878"/>
    <w:rsid w:val="007F153F"/>
    <w:rsid w:val="007F16B7"/>
    <w:rsid w:val="00807CE6"/>
    <w:rsid w:val="00827E35"/>
    <w:rsid w:val="00831AF5"/>
    <w:rsid w:val="00837326"/>
    <w:rsid w:val="00840F73"/>
    <w:rsid w:val="0084554C"/>
    <w:rsid w:val="00855C62"/>
    <w:rsid w:val="008629F4"/>
    <w:rsid w:val="00865A53"/>
    <w:rsid w:val="00881D0F"/>
    <w:rsid w:val="0088460B"/>
    <w:rsid w:val="008878DD"/>
    <w:rsid w:val="0089053C"/>
    <w:rsid w:val="00894A97"/>
    <w:rsid w:val="008C1B02"/>
    <w:rsid w:val="008C7EFC"/>
    <w:rsid w:val="008D399F"/>
    <w:rsid w:val="008F2ED7"/>
    <w:rsid w:val="00907087"/>
    <w:rsid w:val="00921097"/>
    <w:rsid w:val="009315E2"/>
    <w:rsid w:val="00935687"/>
    <w:rsid w:val="00945922"/>
    <w:rsid w:val="00953B4D"/>
    <w:rsid w:val="00955800"/>
    <w:rsid w:val="0096546A"/>
    <w:rsid w:val="009822E9"/>
    <w:rsid w:val="00994FF8"/>
    <w:rsid w:val="0099620C"/>
    <w:rsid w:val="009C133E"/>
    <w:rsid w:val="009C64F1"/>
    <w:rsid w:val="009C6AA7"/>
    <w:rsid w:val="009D43AF"/>
    <w:rsid w:val="009F69A4"/>
    <w:rsid w:val="009F7C96"/>
    <w:rsid w:val="00A079D0"/>
    <w:rsid w:val="00A16143"/>
    <w:rsid w:val="00A279B7"/>
    <w:rsid w:val="00A37124"/>
    <w:rsid w:val="00A4539C"/>
    <w:rsid w:val="00A5618E"/>
    <w:rsid w:val="00A65F56"/>
    <w:rsid w:val="00A75F42"/>
    <w:rsid w:val="00A772A7"/>
    <w:rsid w:val="00A945FF"/>
    <w:rsid w:val="00AB4943"/>
    <w:rsid w:val="00AD0C39"/>
    <w:rsid w:val="00AD38F9"/>
    <w:rsid w:val="00AD72E5"/>
    <w:rsid w:val="00AD773B"/>
    <w:rsid w:val="00AE5DC9"/>
    <w:rsid w:val="00B0766F"/>
    <w:rsid w:val="00B117AF"/>
    <w:rsid w:val="00B11A64"/>
    <w:rsid w:val="00B30333"/>
    <w:rsid w:val="00B40D77"/>
    <w:rsid w:val="00B4559B"/>
    <w:rsid w:val="00B94374"/>
    <w:rsid w:val="00BB44FA"/>
    <w:rsid w:val="00BE60F6"/>
    <w:rsid w:val="00BF20E7"/>
    <w:rsid w:val="00C0150C"/>
    <w:rsid w:val="00C03C96"/>
    <w:rsid w:val="00C050D1"/>
    <w:rsid w:val="00C31D15"/>
    <w:rsid w:val="00C558DE"/>
    <w:rsid w:val="00C83137"/>
    <w:rsid w:val="00C860DF"/>
    <w:rsid w:val="00C95377"/>
    <w:rsid w:val="00CA6B47"/>
    <w:rsid w:val="00CB2EB0"/>
    <w:rsid w:val="00CB340D"/>
    <w:rsid w:val="00CB43D6"/>
    <w:rsid w:val="00CB4EAA"/>
    <w:rsid w:val="00CC3F6B"/>
    <w:rsid w:val="00CC5345"/>
    <w:rsid w:val="00CE01A5"/>
    <w:rsid w:val="00CE1F2F"/>
    <w:rsid w:val="00CE6A51"/>
    <w:rsid w:val="00CF5673"/>
    <w:rsid w:val="00D02FB0"/>
    <w:rsid w:val="00D25D33"/>
    <w:rsid w:val="00D401F2"/>
    <w:rsid w:val="00D564AA"/>
    <w:rsid w:val="00D87D46"/>
    <w:rsid w:val="00D914B6"/>
    <w:rsid w:val="00D952B3"/>
    <w:rsid w:val="00DA11AC"/>
    <w:rsid w:val="00DA6D59"/>
    <w:rsid w:val="00DB67BD"/>
    <w:rsid w:val="00DD11AB"/>
    <w:rsid w:val="00DD2060"/>
    <w:rsid w:val="00DD2204"/>
    <w:rsid w:val="00DE4938"/>
    <w:rsid w:val="00E26B97"/>
    <w:rsid w:val="00E26DEA"/>
    <w:rsid w:val="00E32D73"/>
    <w:rsid w:val="00E42C2E"/>
    <w:rsid w:val="00E45514"/>
    <w:rsid w:val="00E52596"/>
    <w:rsid w:val="00E54D6D"/>
    <w:rsid w:val="00E94D53"/>
    <w:rsid w:val="00E973A2"/>
    <w:rsid w:val="00EA2CC3"/>
    <w:rsid w:val="00EC08C4"/>
    <w:rsid w:val="00EC6F4C"/>
    <w:rsid w:val="00ED23CB"/>
    <w:rsid w:val="00EE549F"/>
    <w:rsid w:val="00EF3AE0"/>
    <w:rsid w:val="00F1643F"/>
    <w:rsid w:val="00F26D7E"/>
    <w:rsid w:val="00F33BC8"/>
    <w:rsid w:val="00F34422"/>
    <w:rsid w:val="00F43222"/>
    <w:rsid w:val="00F478F8"/>
    <w:rsid w:val="00F5379D"/>
    <w:rsid w:val="00F7279C"/>
    <w:rsid w:val="00F73BB6"/>
    <w:rsid w:val="00F827FF"/>
    <w:rsid w:val="00FA08E1"/>
    <w:rsid w:val="00FC0CE5"/>
    <w:rsid w:val="00FC72B5"/>
    <w:rsid w:val="00FD4F9B"/>
    <w:rsid w:val="00FF1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C8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74863"/>
    <w:pPr>
      <w:keepNext/>
      <w:spacing w:after="0" w:line="240" w:lineRule="auto"/>
      <w:jc w:val="right"/>
      <w:outlineLvl w:val="0"/>
    </w:pPr>
    <w:rPr>
      <w:rFonts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74863"/>
    <w:pPr>
      <w:keepNext/>
      <w:spacing w:after="0" w:line="240" w:lineRule="auto"/>
      <w:jc w:val="center"/>
      <w:outlineLvl w:val="1"/>
    </w:pPr>
    <w:rPr>
      <w:rFonts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863"/>
    <w:rPr>
      <w:rFonts w:ascii="Calibri" w:hAnsi="Calibri"/>
      <w:sz w:val="28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574863"/>
    <w:rPr>
      <w:rFonts w:ascii="Calibri" w:hAnsi="Calibri"/>
      <w:sz w:val="28"/>
      <w:lang w:val="ru-RU" w:eastAsia="ru-RU"/>
    </w:rPr>
  </w:style>
  <w:style w:type="paragraph" w:customStyle="1" w:styleId="ConsPlusCell">
    <w:name w:val="ConsPlusCell"/>
    <w:uiPriority w:val="99"/>
    <w:rsid w:val="0066610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3">
    <w:name w:val="header"/>
    <w:basedOn w:val="a"/>
    <w:link w:val="a4"/>
    <w:uiPriority w:val="99"/>
    <w:rsid w:val="00996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99620C"/>
    <w:rPr>
      <w:rFonts w:cs="Times New Roman"/>
    </w:rPr>
  </w:style>
  <w:style w:type="paragraph" w:styleId="a5">
    <w:name w:val="footer"/>
    <w:basedOn w:val="a"/>
    <w:link w:val="a6"/>
    <w:uiPriority w:val="99"/>
    <w:rsid w:val="00996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99620C"/>
    <w:rPr>
      <w:rFonts w:cs="Times New Roman"/>
    </w:rPr>
  </w:style>
  <w:style w:type="table" w:styleId="a7">
    <w:name w:val="Table Grid"/>
    <w:basedOn w:val="a1"/>
    <w:uiPriority w:val="99"/>
    <w:rsid w:val="009D43A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C95377"/>
    <w:pPr>
      <w:ind w:left="720"/>
    </w:pPr>
  </w:style>
  <w:style w:type="paragraph" w:customStyle="1" w:styleId="ConsPlusNonformat">
    <w:name w:val="ConsPlusNonformat"/>
    <w:uiPriority w:val="99"/>
    <w:rsid w:val="00022714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9">
    <w:name w:val="Hyperlink"/>
    <w:uiPriority w:val="99"/>
    <w:rsid w:val="00265A44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5017C4"/>
    <w:pPr>
      <w:spacing w:after="0" w:line="240" w:lineRule="auto"/>
    </w:pPr>
    <w:rPr>
      <w:rFonts w:ascii="Tahoma" w:hAnsi="Tahoma" w:cs="Times New Roman"/>
      <w:sz w:val="16"/>
      <w:szCs w:val="16"/>
      <w:lang w:val="en-US"/>
    </w:rPr>
  </w:style>
  <w:style w:type="character" w:customStyle="1" w:styleId="ab">
    <w:name w:val="Текст выноски Знак"/>
    <w:link w:val="aa"/>
    <w:uiPriority w:val="99"/>
    <w:semiHidden/>
    <w:locked/>
    <w:rsid w:val="005017C4"/>
    <w:rPr>
      <w:rFonts w:ascii="Tahoma" w:hAnsi="Tahoma"/>
      <w:sz w:val="16"/>
      <w:lang w:eastAsia="en-US"/>
    </w:rPr>
  </w:style>
  <w:style w:type="paragraph" w:customStyle="1" w:styleId="11">
    <w:name w:val="Абзац списка1"/>
    <w:basedOn w:val="a"/>
    <w:rsid w:val="00EC6F4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10"/>
    <w:uiPriority w:val="99"/>
    <w:rsid w:val="00CE01A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CE01A5"/>
    <w:pPr>
      <w:widowControl w:val="0"/>
      <w:shd w:val="clear" w:color="auto" w:fill="FFFFFF"/>
      <w:spacing w:after="420" w:line="240" w:lineRule="atLeast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3">
    <w:name w:val="Основной текст (3)_"/>
    <w:basedOn w:val="a0"/>
    <w:link w:val="30"/>
    <w:uiPriority w:val="99"/>
    <w:rsid w:val="00CE01A5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CE01A5"/>
    <w:rPr>
      <w:rFonts w:ascii="Times New Roman" w:hAnsi="Times New Roman"/>
      <w:i/>
      <w:iCs/>
      <w:sz w:val="8"/>
      <w:szCs w:val="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CE01A5"/>
    <w:pPr>
      <w:widowControl w:val="0"/>
      <w:shd w:val="clear" w:color="auto" w:fill="FFFFFF"/>
      <w:spacing w:after="0" w:line="322" w:lineRule="exact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60">
    <w:name w:val="Основной текст (6)"/>
    <w:basedOn w:val="a"/>
    <w:link w:val="6"/>
    <w:uiPriority w:val="99"/>
    <w:rsid w:val="00CE01A5"/>
    <w:pPr>
      <w:widowControl w:val="0"/>
      <w:shd w:val="clear" w:color="auto" w:fill="FFFFFF"/>
      <w:spacing w:before="300" w:after="0" w:line="240" w:lineRule="atLeast"/>
    </w:pPr>
    <w:rPr>
      <w:rFonts w:ascii="Times New Roman" w:hAnsi="Times New Roman" w:cs="Times New Roman"/>
      <w:i/>
      <w:iCs/>
      <w:sz w:val="8"/>
      <w:szCs w:val="8"/>
      <w:lang w:eastAsia="ru-RU"/>
    </w:rPr>
  </w:style>
  <w:style w:type="character" w:customStyle="1" w:styleId="ac">
    <w:name w:val="Колонтитул_"/>
    <w:basedOn w:val="a0"/>
    <w:link w:val="12"/>
    <w:uiPriority w:val="99"/>
    <w:rsid w:val="00AD38F9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d">
    <w:name w:val="Колонтитул"/>
    <w:basedOn w:val="ac"/>
    <w:uiPriority w:val="99"/>
    <w:rsid w:val="00AD38F9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22">
    <w:name w:val="Заголовок №2_"/>
    <w:basedOn w:val="a0"/>
    <w:link w:val="23"/>
    <w:uiPriority w:val="99"/>
    <w:rsid w:val="00AD38F9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1"/>
    <w:uiPriority w:val="99"/>
    <w:rsid w:val="00AD38F9"/>
    <w:rPr>
      <w:rFonts w:ascii="Times New Roman" w:hAnsi="Times New Roman" w:cs="Times New Roman"/>
      <w:spacing w:val="60"/>
      <w:sz w:val="28"/>
      <w:szCs w:val="28"/>
      <w:u w:val="none"/>
      <w:shd w:val="clear" w:color="auto" w:fill="FFFFFF"/>
    </w:rPr>
  </w:style>
  <w:style w:type="character" w:customStyle="1" w:styleId="25pt">
    <w:name w:val="Основной текст (2) + Интервал 5 pt"/>
    <w:basedOn w:val="21"/>
    <w:uiPriority w:val="99"/>
    <w:rsid w:val="00AD38F9"/>
    <w:rPr>
      <w:rFonts w:ascii="Times New Roman" w:hAnsi="Times New Roman" w:cs="Times New Roman"/>
      <w:spacing w:val="110"/>
      <w:sz w:val="28"/>
      <w:szCs w:val="28"/>
      <w:u w:val="none"/>
      <w:shd w:val="clear" w:color="auto" w:fill="FFFFFF"/>
    </w:rPr>
  </w:style>
  <w:style w:type="character" w:customStyle="1" w:styleId="13">
    <w:name w:val="Заголовок №1_"/>
    <w:basedOn w:val="a0"/>
    <w:link w:val="14"/>
    <w:uiPriority w:val="99"/>
    <w:rsid w:val="00AD38F9"/>
    <w:rPr>
      <w:rFonts w:ascii="Times New Roman" w:hAnsi="Times New Roman"/>
      <w:sz w:val="40"/>
      <w:szCs w:val="40"/>
      <w:shd w:val="clear" w:color="auto" w:fill="FFFFFF"/>
    </w:rPr>
  </w:style>
  <w:style w:type="paragraph" w:customStyle="1" w:styleId="12">
    <w:name w:val="Колонтитул1"/>
    <w:basedOn w:val="a"/>
    <w:link w:val="ac"/>
    <w:uiPriority w:val="99"/>
    <w:rsid w:val="00AD38F9"/>
    <w:pPr>
      <w:widowControl w:val="0"/>
      <w:shd w:val="clear" w:color="auto" w:fill="FFFFFF"/>
      <w:spacing w:after="0" w:line="326" w:lineRule="exact"/>
    </w:pPr>
    <w:rPr>
      <w:rFonts w:ascii="Times New Roman" w:hAnsi="Times New Roman" w:cs="Times New Roman"/>
      <w:sz w:val="28"/>
      <w:szCs w:val="28"/>
      <w:lang w:eastAsia="ru-RU"/>
    </w:rPr>
  </w:style>
  <w:style w:type="paragraph" w:customStyle="1" w:styleId="23">
    <w:name w:val="Заголовок №2"/>
    <w:basedOn w:val="a"/>
    <w:link w:val="22"/>
    <w:uiPriority w:val="99"/>
    <w:rsid w:val="00AD38F9"/>
    <w:pPr>
      <w:widowControl w:val="0"/>
      <w:shd w:val="clear" w:color="auto" w:fill="FFFFFF"/>
      <w:spacing w:before="300" w:after="300" w:line="322" w:lineRule="exact"/>
      <w:ind w:hanging="840"/>
      <w:outlineLvl w:val="1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14">
    <w:name w:val="Заголовок №1"/>
    <w:basedOn w:val="a"/>
    <w:link w:val="13"/>
    <w:uiPriority w:val="99"/>
    <w:rsid w:val="00AD38F9"/>
    <w:pPr>
      <w:widowControl w:val="0"/>
      <w:shd w:val="clear" w:color="auto" w:fill="FFFFFF"/>
      <w:spacing w:after="0" w:line="384" w:lineRule="exact"/>
      <w:outlineLvl w:val="0"/>
    </w:pPr>
    <w:rPr>
      <w:rFonts w:ascii="Times New Roman" w:hAnsi="Times New Roman" w:cs="Times New Roman"/>
      <w:sz w:val="40"/>
      <w:szCs w:val="40"/>
      <w:lang w:eastAsia="ru-RU"/>
    </w:rPr>
  </w:style>
  <w:style w:type="character" w:customStyle="1" w:styleId="24">
    <w:name w:val="Основной текст (2)"/>
    <w:basedOn w:val="21"/>
    <w:uiPriority w:val="99"/>
    <w:rsid w:val="00512F7E"/>
    <w:rPr>
      <w:rFonts w:ascii="Times New Roman" w:hAnsi="Times New Roman" w:cs="Times New Roman"/>
      <w:sz w:val="28"/>
      <w:szCs w:val="28"/>
      <w:u w:val="none"/>
      <w:shd w:val="clear" w:color="auto" w:fill="FFFFFF"/>
    </w:rPr>
  </w:style>
  <w:style w:type="character" w:styleId="ae">
    <w:name w:val="Emphasis"/>
    <w:qFormat/>
    <w:locked/>
    <w:rsid w:val="00CF5673"/>
    <w:rPr>
      <w:i/>
      <w:iCs/>
    </w:rPr>
  </w:style>
  <w:style w:type="paragraph" w:customStyle="1" w:styleId="western">
    <w:name w:val="western"/>
    <w:basedOn w:val="a"/>
    <w:rsid w:val="00580BD3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9F69A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9F69A4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ИРИНА ИГОРЕВНА</dc:creator>
  <cp:keywords/>
  <dc:description/>
  <cp:lastModifiedBy>Люда</cp:lastModifiedBy>
  <cp:revision>70</cp:revision>
  <cp:lastPrinted>2020-08-20T14:25:00Z</cp:lastPrinted>
  <dcterms:created xsi:type="dcterms:W3CDTF">2014-07-31T15:31:00Z</dcterms:created>
  <dcterms:modified xsi:type="dcterms:W3CDTF">2020-08-26T06:54:00Z</dcterms:modified>
</cp:coreProperties>
</file>